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28" w:type="dxa"/>
          <w:left w:w="72" w:type="dxa"/>
          <w:bottom w:w="28" w:type="dxa"/>
          <w:right w:w="72" w:type="dxa"/>
        </w:tblCellMar>
        <w:tblLook w:val="04A0" w:firstRow="1" w:lastRow="0" w:firstColumn="1" w:lastColumn="0" w:noHBand="0" w:noVBand="1"/>
      </w:tblPr>
      <w:tblGrid>
        <w:gridCol w:w="1610"/>
        <w:gridCol w:w="1620"/>
        <w:gridCol w:w="360"/>
        <w:gridCol w:w="1170"/>
        <w:gridCol w:w="450"/>
        <w:gridCol w:w="750"/>
        <w:gridCol w:w="230"/>
        <w:gridCol w:w="990"/>
        <w:gridCol w:w="630"/>
        <w:gridCol w:w="810"/>
        <w:gridCol w:w="180"/>
        <w:gridCol w:w="1980"/>
      </w:tblGrid>
      <w:tr w:rsidR="00A54115">
        <w:trPr>
          <w:trHeight w:hRule="exact" w:val="568"/>
        </w:trPr>
        <w:tc>
          <w:tcPr>
            <w:tcW w:w="10780" w:type="dxa"/>
            <w:gridSpan w:val="12"/>
            <w:vAlign w:val="center"/>
          </w:tcPr>
          <w:p w:rsidR="00A54115" w:rsidRDefault="00974158">
            <w:pPr>
              <w:spacing w:after="0" w:line="240" w:lineRule="auto"/>
              <w:jc w:val="center"/>
            </w:pPr>
            <w:r>
              <w:rPr>
                <w:rFonts w:ascii="宋体" w:eastAsia="宋体" w:hAnsi="宋体"/>
                <w:b/>
                <w:sz w:val="21"/>
              </w:rPr>
              <w:t>应聘登记表</w:t>
            </w:r>
          </w:p>
        </w:tc>
      </w:tr>
      <w:tr w:rsidR="00A54115">
        <w:trPr>
          <w:trHeight w:hRule="exact" w:val="592"/>
        </w:trPr>
        <w:tc>
          <w:tcPr>
            <w:tcW w:w="1610" w:type="dxa"/>
            <w:vAlign w:val="center"/>
          </w:tcPr>
          <w:p w:rsidR="00A54115" w:rsidRDefault="00974158">
            <w:pPr>
              <w:spacing w:after="0" w:line="240" w:lineRule="auto"/>
              <w:jc w:val="center"/>
            </w:pPr>
            <w:r>
              <w:rPr>
                <w:rFonts w:ascii="宋体" w:eastAsia="宋体" w:hAnsi="宋体"/>
                <w:sz w:val="21"/>
              </w:rPr>
              <w:t>应聘岗位</w:t>
            </w:r>
          </w:p>
        </w:tc>
        <w:tc>
          <w:tcPr>
            <w:tcW w:w="3150" w:type="dxa"/>
            <w:gridSpan w:val="3"/>
            <w:vAlign w:val="center"/>
          </w:tcPr>
          <w:p w:rsidR="00A54115" w:rsidRDefault="00A54115">
            <w:pPr>
              <w:spacing w:after="0" w:line="240" w:lineRule="auto"/>
              <w:jc w:val="center"/>
            </w:pPr>
          </w:p>
        </w:tc>
        <w:tc>
          <w:tcPr>
            <w:tcW w:w="1200" w:type="dxa"/>
            <w:gridSpan w:val="2"/>
            <w:vAlign w:val="center"/>
          </w:tcPr>
          <w:p w:rsidR="00A54115" w:rsidRDefault="00974158">
            <w:pPr>
              <w:spacing w:after="0" w:line="240" w:lineRule="auto"/>
              <w:jc w:val="center"/>
            </w:pPr>
            <w:r>
              <w:rPr>
                <w:rFonts w:ascii="宋体" w:eastAsia="宋体" w:hAnsi="宋体"/>
                <w:sz w:val="21"/>
              </w:rPr>
              <w:t>报名日期</w:t>
            </w:r>
          </w:p>
        </w:tc>
        <w:tc>
          <w:tcPr>
            <w:tcW w:w="2660" w:type="dxa"/>
            <w:gridSpan w:val="4"/>
            <w:vAlign w:val="center"/>
          </w:tcPr>
          <w:p w:rsidR="00A54115" w:rsidRDefault="00A54115">
            <w:pPr>
              <w:spacing w:after="0" w:line="240" w:lineRule="auto"/>
              <w:jc w:val="center"/>
            </w:pPr>
          </w:p>
        </w:tc>
        <w:tc>
          <w:tcPr>
            <w:tcW w:w="2160" w:type="dxa"/>
            <w:gridSpan w:val="2"/>
            <w:vMerge w:val="restart"/>
            <w:vAlign w:val="center"/>
          </w:tcPr>
          <w:p w:rsidR="00A54115" w:rsidRDefault="00974158">
            <w:pPr>
              <w:spacing w:after="0" w:line="240" w:lineRule="auto"/>
              <w:jc w:val="center"/>
            </w:pPr>
            <w:r>
              <w:rPr>
                <w:rFonts w:ascii="宋体" w:eastAsia="宋体" w:hAnsi="宋体"/>
                <w:sz w:val="21"/>
              </w:rPr>
              <w:t>照片</w:t>
            </w:r>
          </w:p>
        </w:tc>
      </w:tr>
      <w:tr w:rsidR="00A54115">
        <w:trPr>
          <w:trHeight w:hRule="exact" w:val="592"/>
        </w:trPr>
        <w:tc>
          <w:tcPr>
            <w:tcW w:w="1610" w:type="dxa"/>
            <w:vAlign w:val="center"/>
          </w:tcPr>
          <w:p w:rsidR="00A54115" w:rsidRDefault="00974158">
            <w:pPr>
              <w:spacing w:after="0" w:line="240" w:lineRule="auto"/>
              <w:jc w:val="center"/>
              <w:rPr>
                <w:rFonts w:eastAsia="宋体"/>
                <w:lang w:eastAsia="zh-CN"/>
              </w:rPr>
            </w:pPr>
            <w:r>
              <w:rPr>
                <w:rFonts w:ascii="宋体" w:eastAsia="宋体" w:hAnsi="宋体" w:hint="eastAsia"/>
                <w:sz w:val="21"/>
                <w:lang w:eastAsia="zh-CN"/>
              </w:rPr>
              <w:t>应聘单位</w:t>
            </w:r>
          </w:p>
        </w:tc>
        <w:tc>
          <w:tcPr>
            <w:tcW w:w="3150" w:type="dxa"/>
            <w:gridSpan w:val="3"/>
            <w:vAlign w:val="center"/>
          </w:tcPr>
          <w:p w:rsidR="00A54115" w:rsidRDefault="00A54115">
            <w:pPr>
              <w:spacing w:after="0" w:line="240" w:lineRule="auto"/>
              <w:jc w:val="center"/>
            </w:pPr>
          </w:p>
        </w:tc>
        <w:tc>
          <w:tcPr>
            <w:tcW w:w="1200" w:type="dxa"/>
            <w:gridSpan w:val="2"/>
            <w:vAlign w:val="center"/>
          </w:tcPr>
          <w:p w:rsidR="00A54115" w:rsidRDefault="00974158">
            <w:pPr>
              <w:spacing w:after="0" w:line="240" w:lineRule="auto"/>
              <w:jc w:val="center"/>
            </w:pPr>
            <w:r>
              <w:rPr>
                <w:rFonts w:ascii="宋体" w:eastAsia="宋体" w:hAnsi="宋体"/>
                <w:sz w:val="21"/>
              </w:rPr>
              <w:t>是否同意调剂</w:t>
            </w:r>
          </w:p>
        </w:tc>
        <w:tc>
          <w:tcPr>
            <w:tcW w:w="2660" w:type="dxa"/>
            <w:gridSpan w:val="4"/>
            <w:vAlign w:val="center"/>
          </w:tcPr>
          <w:p w:rsidR="00A54115" w:rsidRDefault="00A54115">
            <w:pPr>
              <w:spacing w:after="0" w:line="240" w:lineRule="auto"/>
              <w:jc w:val="center"/>
            </w:pPr>
          </w:p>
        </w:tc>
        <w:tc>
          <w:tcPr>
            <w:tcW w:w="2160" w:type="dxa"/>
            <w:gridSpan w:val="2"/>
            <w:vMerge/>
            <w:vAlign w:val="center"/>
          </w:tcPr>
          <w:p w:rsidR="00A54115" w:rsidRDefault="00A54115">
            <w:pPr>
              <w:spacing w:after="0" w:line="240" w:lineRule="auto"/>
              <w:jc w:val="center"/>
            </w:pPr>
          </w:p>
        </w:tc>
      </w:tr>
      <w:tr w:rsidR="00A54115">
        <w:trPr>
          <w:trHeight w:hRule="exact" w:val="560"/>
        </w:trPr>
        <w:tc>
          <w:tcPr>
            <w:tcW w:w="8620" w:type="dxa"/>
            <w:gridSpan w:val="10"/>
            <w:vAlign w:val="center"/>
          </w:tcPr>
          <w:p w:rsidR="00A54115" w:rsidRDefault="00974158">
            <w:pPr>
              <w:spacing w:after="0" w:line="240" w:lineRule="auto"/>
              <w:jc w:val="center"/>
            </w:pPr>
            <w:r>
              <w:rPr>
                <w:rFonts w:ascii="宋体" w:eastAsia="宋体" w:hAnsi="宋体"/>
                <w:sz w:val="21"/>
              </w:rPr>
              <w:t>基本信息</w:t>
            </w:r>
          </w:p>
        </w:tc>
        <w:tc>
          <w:tcPr>
            <w:tcW w:w="2160" w:type="dxa"/>
            <w:gridSpan w:val="2"/>
            <w:vMerge/>
            <w:vAlign w:val="center"/>
          </w:tcPr>
          <w:p w:rsidR="00A54115" w:rsidRDefault="00A54115">
            <w:pPr>
              <w:spacing w:after="0" w:line="240" w:lineRule="auto"/>
              <w:jc w:val="center"/>
            </w:pPr>
          </w:p>
        </w:tc>
      </w:tr>
      <w:tr w:rsidR="00A54115">
        <w:trPr>
          <w:trHeight w:hRule="exact" w:val="592"/>
        </w:trPr>
        <w:tc>
          <w:tcPr>
            <w:tcW w:w="1610" w:type="dxa"/>
            <w:vAlign w:val="center"/>
          </w:tcPr>
          <w:p w:rsidR="00A54115" w:rsidRDefault="00974158">
            <w:pPr>
              <w:spacing w:after="0" w:line="240" w:lineRule="auto"/>
              <w:jc w:val="center"/>
            </w:pPr>
            <w:r>
              <w:rPr>
                <w:rFonts w:ascii="宋体" w:eastAsia="宋体" w:hAnsi="宋体"/>
                <w:sz w:val="21"/>
              </w:rPr>
              <w:t>姓名</w:t>
            </w:r>
          </w:p>
        </w:tc>
        <w:tc>
          <w:tcPr>
            <w:tcW w:w="1980" w:type="dxa"/>
            <w:gridSpan w:val="2"/>
            <w:vAlign w:val="center"/>
          </w:tcPr>
          <w:p w:rsidR="00A54115" w:rsidRDefault="00A54115">
            <w:pPr>
              <w:spacing w:after="0" w:line="240" w:lineRule="auto"/>
              <w:jc w:val="center"/>
            </w:pPr>
          </w:p>
        </w:tc>
        <w:tc>
          <w:tcPr>
            <w:tcW w:w="1170" w:type="dxa"/>
            <w:vAlign w:val="center"/>
          </w:tcPr>
          <w:p w:rsidR="00A54115" w:rsidRDefault="00974158">
            <w:pPr>
              <w:spacing w:after="0" w:line="240" w:lineRule="auto"/>
              <w:jc w:val="center"/>
            </w:pPr>
            <w:r>
              <w:rPr>
                <w:rFonts w:ascii="宋体" w:eastAsia="宋体" w:hAnsi="宋体"/>
                <w:sz w:val="21"/>
              </w:rPr>
              <w:t>性别</w:t>
            </w:r>
          </w:p>
        </w:tc>
        <w:tc>
          <w:tcPr>
            <w:tcW w:w="1200" w:type="dxa"/>
            <w:gridSpan w:val="2"/>
            <w:vAlign w:val="center"/>
          </w:tcPr>
          <w:p w:rsidR="00A54115" w:rsidRDefault="00A54115">
            <w:pPr>
              <w:spacing w:after="0" w:line="240" w:lineRule="auto"/>
              <w:jc w:val="center"/>
            </w:pPr>
          </w:p>
        </w:tc>
        <w:tc>
          <w:tcPr>
            <w:tcW w:w="1220" w:type="dxa"/>
            <w:gridSpan w:val="2"/>
            <w:vAlign w:val="center"/>
          </w:tcPr>
          <w:p w:rsidR="00A54115" w:rsidRDefault="00974158">
            <w:pPr>
              <w:spacing w:after="0" w:line="240" w:lineRule="auto"/>
              <w:jc w:val="center"/>
            </w:pPr>
            <w:r>
              <w:rPr>
                <w:rFonts w:ascii="宋体" w:eastAsia="宋体" w:hAnsi="宋体"/>
                <w:sz w:val="21"/>
              </w:rPr>
              <w:t>出生日期</w:t>
            </w:r>
          </w:p>
        </w:tc>
        <w:tc>
          <w:tcPr>
            <w:tcW w:w="1440" w:type="dxa"/>
            <w:gridSpan w:val="2"/>
            <w:vAlign w:val="center"/>
          </w:tcPr>
          <w:p w:rsidR="00A54115" w:rsidRDefault="00A54115">
            <w:pPr>
              <w:spacing w:after="0" w:line="240" w:lineRule="auto"/>
              <w:jc w:val="center"/>
            </w:pPr>
          </w:p>
        </w:tc>
        <w:tc>
          <w:tcPr>
            <w:tcW w:w="2160" w:type="dxa"/>
            <w:gridSpan w:val="2"/>
            <w:vMerge/>
            <w:vAlign w:val="center"/>
          </w:tcPr>
          <w:p w:rsidR="00A54115" w:rsidRDefault="00A54115">
            <w:pPr>
              <w:spacing w:after="0" w:line="240" w:lineRule="auto"/>
              <w:jc w:val="center"/>
            </w:pPr>
          </w:p>
        </w:tc>
      </w:tr>
      <w:tr w:rsidR="00A54115">
        <w:trPr>
          <w:trHeight w:hRule="exact" w:val="592"/>
        </w:trPr>
        <w:tc>
          <w:tcPr>
            <w:tcW w:w="1610" w:type="dxa"/>
            <w:vAlign w:val="center"/>
          </w:tcPr>
          <w:p w:rsidR="00A54115" w:rsidRDefault="00974158">
            <w:pPr>
              <w:spacing w:after="0" w:line="240" w:lineRule="auto"/>
              <w:jc w:val="center"/>
            </w:pPr>
            <w:r>
              <w:rPr>
                <w:rFonts w:ascii="宋体" w:eastAsia="宋体" w:hAnsi="宋体"/>
                <w:sz w:val="21"/>
              </w:rPr>
              <w:t>籍贯</w:t>
            </w:r>
          </w:p>
        </w:tc>
        <w:tc>
          <w:tcPr>
            <w:tcW w:w="1980" w:type="dxa"/>
            <w:gridSpan w:val="2"/>
            <w:vAlign w:val="center"/>
          </w:tcPr>
          <w:p w:rsidR="00A54115" w:rsidRDefault="00A54115">
            <w:pPr>
              <w:spacing w:after="0" w:line="240" w:lineRule="auto"/>
              <w:jc w:val="center"/>
            </w:pPr>
          </w:p>
        </w:tc>
        <w:tc>
          <w:tcPr>
            <w:tcW w:w="1620" w:type="dxa"/>
            <w:gridSpan w:val="2"/>
            <w:vAlign w:val="center"/>
          </w:tcPr>
          <w:p w:rsidR="00A54115" w:rsidRDefault="00974158">
            <w:pPr>
              <w:spacing w:after="0" w:line="240" w:lineRule="auto"/>
              <w:jc w:val="center"/>
            </w:pPr>
            <w:r>
              <w:rPr>
                <w:rFonts w:ascii="宋体" w:eastAsia="宋体" w:hAnsi="宋体"/>
                <w:sz w:val="21"/>
              </w:rPr>
              <w:t>民族</w:t>
            </w:r>
          </w:p>
        </w:tc>
        <w:tc>
          <w:tcPr>
            <w:tcW w:w="1970" w:type="dxa"/>
            <w:gridSpan w:val="3"/>
            <w:vAlign w:val="center"/>
          </w:tcPr>
          <w:p w:rsidR="00A54115" w:rsidRDefault="00A54115">
            <w:pPr>
              <w:spacing w:after="0" w:line="240" w:lineRule="auto"/>
              <w:jc w:val="center"/>
            </w:pPr>
          </w:p>
        </w:tc>
        <w:tc>
          <w:tcPr>
            <w:tcW w:w="1620" w:type="dxa"/>
            <w:gridSpan w:val="3"/>
            <w:vAlign w:val="center"/>
          </w:tcPr>
          <w:p w:rsidR="00A54115" w:rsidRDefault="00974158">
            <w:pPr>
              <w:spacing w:after="0" w:line="240" w:lineRule="auto"/>
              <w:jc w:val="center"/>
            </w:pPr>
            <w:r>
              <w:rPr>
                <w:rFonts w:ascii="宋体" w:eastAsia="宋体" w:hAnsi="宋体"/>
                <w:sz w:val="21"/>
              </w:rPr>
              <w:t>政治面貌</w:t>
            </w:r>
          </w:p>
        </w:tc>
        <w:tc>
          <w:tcPr>
            <w:tcW w:w="1980" w:type="dxa"/>
            <w:vAlign w:val="center"/>
          </w:tcPr>
          <w:p w:rsidR="00A54115" w:rsidRDefault="00A54115">
            <w:pPr>
              <w:spacing w:after="0" w:line="240" w:lineRule="auto"/>
              <w:jc w:val="center"/>
            </w:pPr>
          </w:p>
        </w:tc>
      </w:tr>
      <w:tr w:rsidR="00A54115">
        <w:trPr>
          <w:trHeight w:hRule="exact" w:val="932"/>
        </w:trPr>
        <w:tc>
          <w:tcPr>
            <w:tcW w:w="1610" w:type="dxa"/>
            <w:vAlign w:val="center"/>
          </w:tcPr>
          <w:p w:rsidR="00A54115" w:rsidRDefault="00974158">
            <w:pPr>
              <w:spacing w:after="0" w:line="240" w:lineRule="auto"/>
              <w:jc w:val="center"/>
            </w:pPr>
            <w:r>
              <w:rPr>
                <w:rFonts w:ascii="宋体" w:eastAsia="宋体" w:hAnsi="宋体"/>
                <w:sz w:val="21"/>
              </w:rPr>
              <w:t>手机号码</w:t>
            </w:r>
          </w:p>
        </w:tc>
        <w:tc>
          <w:tcPr>
            <w:tcW w:w="1980" w:type="dxa"/>
            <w:gridSpan w:val="2"/>
            <w:vAlign w:val="center"/>
          </w:tcPr>
          <w:p w:rsidR="00A54115" w:rsidRDefault="00A54115">
            <w:pPr>
              <w:spacing w:after="0" w:line="240" w:lineRule="auto"/>
              <w:jc w:val="center"/>
            </w:pPr>
          </w:p>
        </w:tc>
        <w:tc>
          <w:tcPr>
            <w:tcW w:w="1620" w:type="dxa"/>
            <w:gridSpan w:val="2"/>
            <w:vAlign w:val="center"/>
          </w:tcPr>
          <w:p w:rsidR="00A54115" w:rsidRDefault="00974158">
            <w:pPr>
              <w:spacing w:after="0" w:line="240" w:lineRule="auto"/>
              <w:jc w:val="center"/>
            </w:pPr>
            <w:r>
              <w:rPr>
                <w:rFonts w:ascii="宋体" w:eastAsia="宋体" w:hAnsi="宋体"/>
                <w:sz w:val="21"/>
              </w:rPr>
              <w:t>电子邮箱</w:t>
            </w:r>
          </w:p>
        </w:tc>
        <w:tc>
          <w:tcPr>
            <w:tcW w:w="1970" w:type="dxa"/>
            <w:gridSpan w:val="3"/>
            <w:vAlign w:val="center"/>
          </w:tcPr>
          <w:p w:rsidR="00A54115" w:rsidRDefault="00A54115">
            <w:pPr>
              <w:spacing w:after="0" w:line="240" w:lineRule="auto"/>
              <w:jc w:val="center"/>
            </w:pPr>
          </w:p>
        </w:tc>
        <w:tc>
          <w:tcPr>
            <w:tcW w:w="1620" w:type="dxa"/>
            <w:gridSpan w:val="3"/>
            <w:vAlign w:val="center"/>
          </w:tcPr>
          <w:p w:rsidR="00A54115" w:rsidRDefault="00974158">
            <w:pPr>
              <w:spacing w:after="0" w:line="240" w:lineRule="auto"/>
              <w:jc w:val="center"/>
              <w:rPr>
                <w:rFonts w:ascii="宋体" w:eastAsia="宋体" w:hAnsi="宋体"/>
                <w:sz w:val="21"/>
                <w:lang w:eastAsia="zh-CN"/>
              </w:rPr>
            </w:pPr>
            <w:r>
              <w:rPr>
                <w:rFonts w:ascii="宋体" w:eastAsia="宋体" w:hAnsi="宋体"/>
                <w:sz w:val="21"/>
                <w:lang w:eastAsia="zh-CN"/>
              </w:rPr>
              <w:t>职业（执行）</w:t>
            </w:r>
          </w:p>
          <w:p w:rsidR="00A54115" w:rsidRDefault="00974158">
            <w:pPr>
              <w:spacing w:after="0" w:line="240" w:lineRule="auto"/>
              <w:jc w:val="center"/>
              <w:rPr>
                <w:lang w:eastAsia="zh-CN"/>
              </w:rPr>
            </w:pPr>
            <w:r>
              <w:rPr>
                <w:rFonts w:ascii="宋体" w:eastAsia="宋体" w:hAnsi="宋体"/>
                <w:sz w:val="21"/>
                <w:lang w:eastAsia="zh-CN"/>
              </w:rPr>
              <w:t>资格证书</w:t>
            </w:r>
          </w:p>
        </w:tc>
        <w:tc>
          <w:tcPr>
            <w:tcW w:w="1980" w:type="dxa"/>
            <w:vAlign w:val="center"/>
          </w:tcPr>
          <w:p w:rsidR="00A54115" w:rsidRDefault="00A54115">
            <w:pPr>
              <w:spacing w:after="0" w:line="240" w:lineRule="auto"/>
              <w:jc w:val="center"/>
              <w:rPr>
                <w:lang w:eastAsia="zh-CN"/>
              </w:rPr>
            </w:pPr>
          </w:p>
        </w:tc>
      </w:tr>
      <w:tr w:rsidR="00A54115">
        <w:trPr>
          <w:trHeight w:hRule="exact" w:val="932"/>
        </w:trPr>
        <w:tc>
          <w:tcPr>
            <w:tcW w:w="1610" w:type="dxa"/>
            <w:vAlign w:val="center"/>
          </w:tcPr>
          <w:p w:rsidR="00A54115" w:rsidRDefault="00812929">
            <w:pPr>
              <w:spacing w:after="0" w:line="240" w:lineRule="auto"/>
              <w:jc w:val="center"/>
            </w:pPr>
            <w:r>
              <w:rPr>
                <w:rFonts w:ascii="宋体" w:eastAsia="宋体" w:hAnsi="宋体" w:hint="eastAsia"/>
                <w:sz w:val="21"/>
                <w:lang w:eastAsia="zh-CN"/>
              </w:rPr>
              <w:t>第一</w:t>
            </w:r>
            <w:r w:rsidR="00974158">
              <w:rPr>
                <w:rFonts w:ascii="宋体" w:eastAsia="宋体" w:hAnsi="宋体"/>
                <w:sz w:val="21"/>
              </w:rPr>
              <w:t>学历层次</w:t>
            </w:r>
          </w:p>
        </w:tc>
        <w:tc>
          <w:tcPr>
            <w:tcW w:w="1980" w:type="dxa"/>
            <w:gridSpan w:val="2"/>
            <w:vAlign w:val="center"/>
          </w:tcPr>
          <w:p w:rsidR="00A54115" w:rsidRDefault="00A54115">
            <w:pPr>
              <w:spacing w:after="0" w:line="240" w:lineRule="auto"/>
              <w:jc w:val="center"/>
            </w:pPr>
          </w:p>
        </w:tc>
        <w:tc>
          <w:tcPr>
            <w:tcW w:w="1620" w:type="dxa"/>
            <w:gridSpan w:val="2"/>
            <w:vAlign w:val="center"/>
          </w:tcPr>
          <w:p w:rsidR="00A54115" w:rsidRDefault="00812929">
            <w:pPr>
              <w:spacing w:after="0" w:line="240" w:lineRule="auto"/>
              <w:jc w:val="center"/>
            </w:pPr>
            <w:r>
              <w:rPr>
                <w:rFonts w:ascii="宋体" w:eastAsia="宋体" w:hAnsi="宋体"/>
                <w:sz w:val="21"/>
              </w:rPr>
              <w:t>最高学历层次</w:t>
            </w:r>
          </w:p>
        </w:tc>
        <w:tc>
          <w:tcPr>
            <w:tcW w:w="1970" w:type="dxa"/>
            <w:gridSpan w:val="3"/>
            <w:vAlign w:val="center"/>
          </w:tcPr>
          <w:p w:rsidR="00A54115" w:rsidRDefault="00A54115">
            <w:pPr>
              <w:spacing w:after="0" w:line="240" w:lineRule="auto"/>
              <w:jc w:val="center"/>
            </w:pPr>
          </w:p>
        </w:tc>
        <w:tc>
          <w:tcPr>
            <w:tcW w:w="1620" w:type="dxa"/>
            <w:gridSpan w:val="3"/>
            <w:vAlign w:val="center"/>
          </w:tcPr>
          <w:p w:rsidR="00A54115" w:rsidRDefault="00974158">
            <w:pPr>
              <w:spacing w:after="0" w:line="240" w:lineRule="auto"/>
              <w:jc w:val="center"/>
              <w:rPr>
                <w:rFonts w:ascii="宋体" w:eastAsia="宋体" w:hAnsi="宋体"/>
                <w:sz w:val="21"/>
              </w:rPr>
            </w:pPr>
            <w:r>
              <w:rPr>
                <w:rFonts w:ascii="宋体" w:eastAsia="宋体" w:hAnsi="宋体"/>
                <w:sz w:val="21"/>
              </w:rPr>
              <w:t>首次参加工作</w:t>
            </w:r>
          </w:p>
          <w:p w:rsidR="00A54115" w:rsidRDefault="00974158">
            <w:pPr>
              <w:spacing w:after="0" w:line="240" w:lineRule="auto"/>
              <w:jc w:val="center"/>
            </w:pPr>
            <w:r>
              <w:rPr>
                <w:rFonts w:ascii="宋体" w:eastAsia="宋体" w:hAnsi="宋体"/>
                <w:sz w:val="21"/>
              </w:rPr>
              <w:t>时间</w:t>
            </w:r>
          </w:p>
        </w:tc>
        <w:tc>
          <w:tcPr>
            <w:tcW w:w="1980" w:type="dxa"/>
            <w:vAlign w:val="center"/>
          </w:tcPr>
          <w:p w:rsidR="00A54115" w:rsidRDefault="00A54115">
            <w:pPr>
              <w:spacing w:after="0" w:line="240" w:lineRule="auto"/>
              <w:jc w:val="center"/>
            </w:pPr>
          </w:p>
        </w:tc>
      </w:tr>
      <w:tr w:rsidR="00A54115">
        <w:trPr>
          <w:trHeight w:hRule="exact" w:val="592"/>
        </w:trPr>
        <w:tc>
          <w:tcPr>
            <w:tcW w:w="1610" w:type="dxa"/>
            <w:vAlign w:val="center"/>
          </w:tcPr>
          <w:p w:rsidR="00A54115" w:rsidRDefault="00974158">
            <w:pPr>
              <w:spacing w:after="0" w:line="240" w:lineRule="auto"/>
              <w:jc w:val="center"/>
            </w:pPr>
            <w:r>
              <w:rPr>
                <w:rFonts w:ascii="宋体" w:eastAsia="宋体" w:hAnsi="宋体"/>
                <w:sz w:val="21"/>
              </w:rPr>
              <w:t>身份证号码</w:t>
            </w:r>
          </w:p>
        </w:tc>
        <w:tc>
          <w:tcPr>
            <w:tcW w:w="3150" w:type="dxa"/>
            <w:gridSpan w:val="3"/>
            <w:vAlign w:val="center"/>
          </w:tcPr>
          <w:p w:rsidR="00A54115" w:rsidRDefault="00A54115">
            <w:pPr>
              <w:spacing w:after="0" w:line="240" w:lineRule="auto"/>
              <w:jc w:val="center"/>
            </w:pPr>
          </w:p>
        </w:tc>
        <w:tc>
          <w:tcPr>
            <w:tcW w:w="1200" w:type="dxa"/>
            <w:gridSpan w:val="2"/>
            <w:vAlign w:val="center"/>
          </w:tcPr>
          <w:p w:rsidR="00A54115" w:rsidRDefault="00974158">
            <w:pPr>
              <w:spacing w:after="0" w:line="240" w:lineRule="auto"/>
              <w:jc w:val="center"/>
            </w:pPr>
            <w:r>
              <w:rPr>
                <w:rFonts w:ascii="宋体" w:eastAsia="宋体" w:hAnsi="宋体"/>
                <w:sz w:val="21"/>
              </w:rPr>
              <w:t>家庭住址</w:t>
            </w:r>
          </w:p>
        </w:tc>
        <w:tc>
          <w:tcPr>
            <w:tcW w:w="4820" w:type="dxa"/>
            <w:gridSpan w:val="6"/>
            <w:vAlign w:val="center"/>
          </w:tcPr>
          <w:p w:rsidR="00A54115" w:rsidRDefault="00A54115">
            <w:pPr>
              <w:spacing w:after="0" w:line="240" w:lineRule="auto"/>
              <w:jc w:val="center"/>
            </w:pPr>
          </w:p>
        </w:tc>
      </w:tr>
      <w:tr w:rsidR="00A54115">
        <w:trPr>
          <w:trHeight w:hRule="exact" w:val="592"/>
        </w:trPr>
        <w:tc>
          <w:tcPr>
            <w:tcW w:w="1610" w:type="dxa"/>
            <w:vMerge w:val="restart"/>
            <w:vAlign w:val="center"/>
          </w:tcPr>
          <w:p w:rsidR="00A54115" w:rsidRDefault="00974158">
            <w:pPr>
              <w:spacing w:after="0" w:line="240" w:lineRule="auto"/>
              <w:jc w:val="center"/>
              <w:rPr>
                <w:rFonts w:ascii="宋体" w:eastAsia="宋体" w:hAnsi="宋体"/>
                <w:sz w:val="21"/>
              </w:rPr>
            </w:pPr>
            <w:r>
              <w:rPr>
                <w:rFonts w:ascii="宋体" w:eastAsia="宋体" w:hAnsi="宋体"/>
                <w:sz w:val="21"/>
              </w:rPr>
              <w:t>教育经历</w:t>
            </w:r>
          </w:p>
          <w:p w:rsidR="00812929" w:rsidRDefault="00812929">
            <w:pPr>
              <w:spacing w:after="0" w:line="240" w:lineRule="auto"/>
              <w:jc w:val="center"/>
            </w:pPr>
            <w:r>
              <w:rPr>
                <w:rFonts w:ascii="宋体" w:eastAsia="宋体" w:hAnsi="宋体" w:hint="eastAsia"/>
                <w:sz w:val="21"/>
                <w:lang w:eastAsia="zh-CN"/>
              </w:rPr>
              <w:t>（最高学历）</w:t>
            </w:r>
          </w:p>
        </w:tc>
        <w:tc>
          <w:tcPr>
            <w:tcW w:w="1620" w:type="dxa"/>
            <w:vAlign w:val="center"/>
          </w:tcPr>
          <w:p w:rsidR="00A54115" w:rsidRDefault="00974158">
            <w:pPr>
              <w:spacing w:after="0" w:line="240" w:lineRule="auto"/>
              <w:jc w:val="center"/>
            </w:pPr>
            <w:r>
              <w:rPr>
                <w:rFonts w:ascii="宋体" w:eastAsia="宋体" w:hAnsi="宋体"/>
                <w:sz w:val="21"/>
              </w:rPr>
              <w:t>入学时间</w:t>
            </w:r>
          </w:p>
        </w:tc>
        <w:tc>
          <w:tcPr>
            <w:tcW w:w="2960" w:type="dxa"/>
            <w:gridSpan w:val="5"/>
            <w:vAlign w:val="center"/>
          </w:tcPr>
          <w:p w:rsidR="00A54115" w:rsidRDefault="00A54115">
            <w:pPr>
              <w:spacing w:after="0" w:line="240" w:lineRule="auto"/>
              <w:jc w:val="center"/>
            </w:pPr>
          </w:p>
        </w:tc>
        <w:tc>
          <w:tcPr>
            <w:tcW w:w="1620" w:type="dxa"/>
            <w:gridSpan w:val="2"/>
            <w:vAlign w:val="center"/>
          </w:tcPr>
          <w:p w:rsidR="00A54115" w:rsidRDefault="00974158">
            <w:pPr>
              <w:spacing w:after="0" w:line="240" w:lineRule="auto"/>
              <w:jc w:val="center"/>
            </w:pPr>
            <w:r>
              <w:rPr>
                <w:rFonts w:ascii="宋体" w:eastAsia="宋体" w:hAnsi="宋体"/>
                <w:sz w:val="21"/>
              </w:rPr>
              <w:t>毕业时间</w:t>
            </w:r>
          </w:p>
        </w:tc>
        <w:tc>
          <w:tcPr>
            <w:tcW w:w="2970" w:type="dxa"/>
            <w:gridSpan w:val="3"/>
            <w:vAlign w:val="center"/>
          </w:tcPr>
          <w:p w:rsidR="00A54115" w:rsidRDefault="00A54115">
            <w:pPr>
              <w:spacing w:after="0" w:line="240" w:lineRule="auto"/>
              <w:jc w:val="center"/>
            </w:pPr>
          </w:p>
        </w:tc>
      </w:tr>
      <w:tr w:rsidR="00A54115">
        <w:trPr>
          <w:trHeight w:hRule="exact" w:val="592"/>
        </w:trPr>
        <w:tc>
          <w:tcPr>
            <w:tcW w:w="1610" w:type="dxa"/>
            <w:vMerge/>
            <w:vAlign w:val="center"/>
          </w:tcPr>
          <w:p w:rsidR="00A54115" w:rsidRDefault="00A54115">
            <w:pPr>
              <w:spacing w:after="0" w:line="240" w:lineRule="auto"/>
              <w:jc w:val="center"/>
            </w:pPr>
          </w:p>
        </w:tc>
        <w:tc>
          <w:tcPr>
            <w:tcW w:w="1620" w:type="dxa"/>
            <w:vAlign w:val="center"/>
          </w:tcPr>
          <w:p w:rsidR="00A54115" w:rsidRDefault="00974158">
            <w:pPr>
              <w:spacing w:after="0" w:line="240" w:lineRule="auto"/>
              <w:jc w:val="center"/>
            </w:pPr>
            <w:r>
              <w:rPr>
                <w:rFonts w:ascii="宋体" w:eastAsia="宋体" w:hAnsi="宋体"/>
                <w:sz w:val="21"/>
              </w:rPr>
              <w:t>毕业学校</w:t>
            </w:r>
          </w:p>
        </w:tc>
        <w:tc>
          <w:tcPr>
            <w:tcW w:w="2960" w:type="dxa"/>
            <w:gridSpan w:val="5"/>
            <w:vAlign w:val="center"/>
          </w:tcPr>
          <w:p w:rsidR="00A54115" w:rsidRDefault="00A54115">
            <w:pPr>
              <w:spacing w:after="0" w:line="240" w:lineRule="auto"/>
              <w:jc w:val="center"/>
            </w:pPr>
          </w:p>
        </w:tc>
        <w:tc>
          <w:tcPr>
            <w:tcW w:w="1620" w:type="dxa"/>
            <w:gridSpan w:val="2"/>
            <w:vAlign w:val="center"/>
          </w:tcPr>
          <w:p w:rsidR="00A54115" w:rsidRDefault="00974158">
            <w:pPr>
              <w:spacing w:after="0" w:line="240" w:lineRule="auto"/>
              <w:jc w:val="center"/>
            </w:pPr>
            <w:r>
              <w:rPr>
                <w:rFonts w:ascii="宋体" w:eastAsia="宋体" w:hAnsi="宋体"/>
                <w:sz w:val="21"/>
              </w:rPr>
              <w:t>学历</w:t>
            </w:r>
          </w:p>
        </w:tc>
        <w:tc>
          <w:tcPr>
            <w:tcW w:w="2970" w:type="dxa"/>
            <w:gridSpan w:val="3"/>
            <w:vAlign w:val="center"/>
          </w:tcPr>
          <w:p w:rsidR="00A54115" w:rsidRDefault="00A54115">
            <w:pPr>
              <w:spacing w:after="0" w:line="240" w:lineRule="auto"/>
              <w:jc w:val="center"/>
            </w:pPr>
          </w:p>
        </w:tc>
      </w:tr>
      <w:tr w:rsidR="00A54115">
        <w:trPr>
          <w:trHeight w:hRule="exact" w:val="598"/>
        </w:trPr>
        <w:tc>
          <w:tcPr>
            <w:tcW w:w="1610" w:type="dxa"/>
            <w:vMerge/>
            <w:vAlign w:val="center"/>
          </w:tcPr>
          <w:p w:rsidR="00A54115" w:rsidRDefault="00A54115">
            <w:pPr>
              <w:spacing w:after="0" w:line="240" w:lineRule="auto"/>
              <w:jc w:val="center"/>
            </w:pPr>
          </w:p>
        </w:tc>
        <w:tc>
          <w:tcPr>
            <w:tcW w:w="1620" w:type="dxa"/>
            <w:vAlign w:val="center"/>
          </w:tcPr>
          <w:p w:rsidR="00A54115" w:rsidRDefault="00974158">
            <w:pPr>
              <w:spacing w:after="0" w:line="240" w:lineRule="auto"/>
              <w:jc w:val="center"/>
            </w:pPr>
            <w:r>
              <w:rPr>
                <w:rFonts w:ascii="宋体" w:eastAsia="宋体" w:hAnsi="宋体"/>
                <w:sz w:val="21"/>
              </w:rPr>
              <w:t>学位</w:t>
            </w:r>
          </w:p>
        </w:tc>
        <w:tc>
          <w:tcPr>
            <w:tcW w:w="2960" w:type="dxa"/>
            <w:gridSpan w:val="5"/>
            <w:vAlign w:val="center"/>
          </w:tcPr>
          <w:p w:rsidR="00A54115" w:rsidRDefault="00A54115">
            <w:pPr>
              <w:spacing w:after="0" w:line="240" w:lineRule="auto"/>
              <w:jc w:val="center"/>
            </w:pPr>
          </w:p>
        </w:tc>
        <w:tc>
          <w:tcPr>
            <w:tcW w:w="1620" w:type="dxa"/>
            <w:gridSpan w:val="2"/>
            <w:vAlign w:val="center"/>
          </w:tcPr>
          <w:p w:rsidR="00A54115" w:rsidRDefault="00974158">
            <w:pPr>
              <w:spacing w:after="0" w:line="240" w:lineRule="auto"/>
              <w:jc w:val="center"/>
            </w:pPr>
            <w:r>
              <w:rPr>
                <w:rFonts w:ascii="宋体" w:eastAsia="宋体" w:hAnsi="宋体"/>
                <w:sz w:val="21"/>
              </w:rPr>
              <w:t>专业</w:t>
            </w:r>
          </w:p>
        </w:tc>
        <w:tc>
          <w:tcPr>
            <w:tcW w:w="2970" w:type="dxa"/>
            <w:gridSpan w:val="3"/>
            <w:vAlign w:val="center"/>
          </w:tcPr>
          <w:p w:rsidR="00A54115" w:rsidRDefault="00A54115">
            <w:pPr>
              <w:spacing w:after="0" w:line="240" w:lineRule="auto"/>
              <w:jc w:val="center"/>
            </w:pPr>
          </w:p>
        </w:tc>
      </w:tr>
      <w:tr w:rsidR="00A54115">
        <w:trPr>
          <w:trHeight w:hRule="exact" w:val="592"/>
        </w:trPr>
        <w:tc>
          <w:tcPr>
            <w:tcW w:w="1610" w:type="dxa"/>
            <w:vMerge/>
            <w:vAlign w:val="center"/>
          </w:tcPr>
          <w:p w:rsidR="00A54115" w:rsidRDefault="00A54115">
            <w:pPr>
              <w:spacing w:after="0" w:line="240" w:lineRule="auto"/>
              <w:jc w:val="center"/>
            </w:pPr>
          </w:p>
        </w:tc>
        <w:tc>
          <w:tcPr>
            <w:tcW w:w="1620" w:type="dxa"/>
            <w:vAlign w:val="center"/>
          </w:tcPr>
          <w:p w:rsidR="00A54115" w:rsidRDefault="00974158">
            <w:pPr>
              <w:spacing w:after="0" w:line="240" w:lineRule="auto"/>
              <w:jc w:val="center"/>
            </w:pPr>
            <w:r>
              <w:rPr>
                <w:rFonts w:ascii="宋体" w:eastAsia="宋体" w:hAnsi="宋体"/>
                <w:sz w:val="21"/>
              </w:rPr>
              <w:t>是否全日制</w:t>
            </w:r>
          </w:p>
        </w:tc>
        <w:tc>
          <w:tcPr>
            <w:tcW w:w="2960" w:type="dxa"/>
            <w:gridSpan w:val="5"/>
            <w:vAlign w:val="center"/>
          </w:tcPr>
          <w:p w:rsidR="00A54115" w:rsidRDefault="00A54115">
            <w:pPr>
              <w:spacing w:after="0" w:line="240" w:lineRule="auto"/>
              <w:jc w:val="center"/>
            </w:pPr>
          </w:p>
        </w:tc>
        <w:tc>
          <w:tcPr>
            <w:tcW w:w="4590" w:type="dxa"/>
            <w:gridSpan w:val="5"/>
            <w:vAlign w:val="center"/>
          </w:tcPr>
          <w:p w:rsidR="00A54115" w:rsidRDefault="00A54115">
            <w:pPr>
              <w:spacing w:after="0" w:line="240" w:lineRule="auto"/>
              <w:jc w:val="center"/>
            </w:pPr>
          </w:p>
        </w:tc>
      </w:tr>
      <w:tr w:rsidR="00A54115">
        <w:trPr>
          <w:trHeight w:hRule="exact" w:val="742"/>
        </w:trPr>
        <w:tc>
          <w:tcPr>
            <w:tcW w:w="1610" w:type="dxa"/>
            <w:vMerge w:val="restart"/>
            <w:vAlign w:val="center"/>
          </w:tcPr>
          <w:p w:rsidR="00A54115" w:rsidRDefault="00974158">
            <w:pPr>
              <w:spacing w:after="0" w:line="240" w:lineRule="auto"/>
              <w:jc w:val="center"/>
              <w:rPr>
                <w:rFonts w:ascii="宋体" w:eastAsia="宋体" w:hAnsi="宋体"/>
                <w:sz w:val="21"/>
                <w:lang w:eastAsia="zh-CN"/>
              </w:rPr>
            </w:pPr>
            <w:r>
              <w:rPr>
                <w:rFonts w:ascii="宋体" w:eastAsia="宋体" w:hAnsi="宋体" w:hint="eastAsia"/>
                <w:sz w:val="21"/>
                <w:lang w:eastAsia="zh-CN"/>
              </w:rPr>
              <w:t>最近一段</w:t>
            </w:r>
          </w:p>
          <w:p w:rsidR="00A54115" w:rsidRDefault="00974158">
            <w:pPr>
              <w:spacing w:after="0" w:line="240" w:lineRule="auto"/>
              <w:jc w:val="center"/>
            </w:pPr>
            <w:r>
              <w:rPr>
                <w:rFonts w:ascii="宋体" w:eastAsia="宋体" w:hAnsi="宋体"/>
                <w:sz w:val="21"/>
              </w:rPr>
              <w:t>工作经历</w:t>
            </w:r>
            <w:bookmarkStart w:id="0" w:name="_GoBack"/>
            <w:bookmarkEnd w:id="0"/>
          </w:p>
        </w:tc>
        <w:tc>
          <w:tcPr>
            <w:tcW w:w="1620" w:type="dxa"/>
            <w:vAlign w:val="center"/>
          </w:tcPr>
          <w:p w:rsidR="00A54115" w:rsidRDefault="00974158">
            <w:pPr>
              <w:spacing w:after="0" w:line="240" w:lineRule="auto"/>
              <w:jc w:val="center"/>
            </w:pPr>
            <w:r>
              <w:rPr>
                <w:rFonts w:ascii="宋体" w:eastAsia="宋体" w:hAnsi="宋体"/>
                <w:sz w:val="21"/>
              </w:rPr>
              <w:t>入职日期</w:t>
            </w:r>
          </w:p>
        </w:tc>
        <w:tc>
          <w:tcPr>
            <w:tcW w:w="2960" w:type="dxa"/>
            <w:gridSpan w:val="5"/>
            <w:vAlign w:val="center"/>
          </w:tcPr>
          <w:p w:rsidR="00A54115" w:rsidRDefault="00A54115">
            <w:pPr>
              <w:spacing w:after="0" w:line="240" w:lineRule="auto"/>
              <w:jc w:val="center"/>
            </w:pPr>
          </w:p>
        </w:tc>
        <w:tc>
          <w:tcPr>
            <w:tcW w:w="1620" w:type="dxa"/>
            <w:gridSpan w:val="2"/>
            <w:vAlign w:val="center"/>
          </w:tcPr>
          <w:p w:rsidR="00A54115" w:rsidRDefault="00974158">
            <w:pPr>
              <w:spacing w:after="0" w:line="240" w:lineRule="auto"/>
              <w:jc w:val="center"/>
            </w:pPr>
            <w:r>
              <w:rPr>
                <w:rFonts w:ascii="宋体" w:eastAsia="宋体" w:hAnsi="宋体"/>
                <w:sz w:val="21"/>
              </w:rPr>
              <w:t>离职日期</w:t>
            </w:r>
          </w:p>
        </w:tc>
        <w:tc>
          <w:tcPr>
            <w:tcW w:w="2970" w:type="dxa"/>
            <w:gridSpan w:val="3"/>
            <w:vAlign w:val="center"/>
          </w:tcPr>
          <w:p w:rsidR="00A54115" w:rsidRDefault="00A54115">
            <w:pPr>
              <w:spacing w:after="0" w:line="240" w:lineRule="auto"/>
              <w:jc w:val="center"/>
            </w:pPr>
          </w:p>
        </w:tc>
      </w:tr>
      <w:tr w:rsidR="00A54115">
        <w:trPr>
          <w:trHeight w:hRule="exact" w:val="742"/>
        </w:trPr>
        <w:tc>
          <w:tcPr>
            <w:tcW w:w="1610" w:type="dxa"/>
            <w:vMerge/>
            <w:vAlign w:val="center"/>
          </w:tcPr>
          <w:p w:rsidR="00A54115" w:rsidRDefault="00A54115">
            <w:pPr>
              <w:spacing w:after="0" w:line="240" w:lineRule="auto"/>
              <w:jc w:val="center"/>
            </w:pPr>
          </w:p>
        </w:tc>
        <w:tc>
          <w:tcPr>
            <w:tcW w:w="1620" w:type="dxa"/>
            <w:vAlign w:val="center"/>
          </w:tcPr>
          <w:p w:rsidR="00A54115" w:rsidRDefault="00974158">
            <w:pPr>
              <w:spacing w:after="0" w:line="240" w:lineRule="auto"/>
              <w:jc w:val="center"/>
            </w:pPr>
            <w:r>
              <w:rPr>
                <w:rFonts w:ascii="宋体" w:eastAsia="宋体" w:hAnsi="宋体"/>
                <w:sz w:val="21"/>
              </w:rPr>
              <w:t>单位名称</w:t>
            </w:r>
          </w:p>
        </w:tc>
        <w:tc>
          <w:tcPr>
            <w:tcW w:w="2960" w:type="dxa"/>
            <w:gridSpan w:val="5"/>
            <w:vAlign w:val="center"/>
          </w:tcPr>
          <w:p w:rsidR="00A54115" w:rsidRDefault="00A54115">
            <w:pPr>
              <w:spacing w:after="0" w:line="240" w:lineRule="auto"/>
              <w:jc w:val="center"/>
            </w:pPr>
          </w:p>
        </w:tc>
        <w:tc>
          <w:tcPr>
            <w:tcW w:w="1620" w:type="dxa"/>
            <w:gridSpan w:val="2"/>
            <w:vAlign w:val="center"/>
          </w:tcPr>
          <w:p w:rsidR="00A54115" w:rsidRDefault="00974158">
            <w:pPr>
              <w:spacing w:after="0" w:line="240" w:lineRule="auto"/>
              <w:jc w:val="center"/>
            </w:pPr>
            <w:r>
              <w:rPr>
                <w:rFonts w:ascii="宋体" w:eastAsia="宋体" w:hAnsi="宋体"/>
                <w:sz w:val="21"/>
              </w:rPr>
              <w:t>工作职务</w:t>
            </w:r>
          </w:p>
        </w:tc>
        <w:tc>
          <w:tcPr>
            <w:tcW w:w="2970" w:type="dxa"/>
            <w:gridSpan w:val="3"/>
            <w:vAlign w:val="center"/>
          </w:tcPr>
          <w:p w:rsidR="00A54115" w:rsidRDefault="00A54115">
            <w:pPr>
              <w:spacing w:after="0" w:line="240" w:lineRule="auto"/>
              <w:jc w:val="center"/>
            </w:pPr>
          </w:p>
        </w:tc>
      </w:tr>
      <w:tr w:rsidR="00A54115">
        <w:trPr>
          <w:trHeight w:hRule="exact" w:val="1892"/>
        </w:trPr>
        <w:tc>
          <w:tcPr>
            <w:tcW w:w="1610" w:type="dxa"/>
            <w:vMerge/>
            <w:vAlign w:val="center"/>
          </w:tcPr>
          <w:p w:rsidR="00A54115" w:rsidRDefault="00A54115">
            <w:pPr>
              <w:spacing w:after="0" w:line="240" w:lineRule="auto"/>
              <w:jc w:val="center"/>
            </w:pPr>
          </w:p>
        </w:tc>
        <w:tc>
          <w:tcPr>
            <w:tcW w:w="1620" w:type="dxa"/>
            <w:vAlign w:val="center"/>
          </w:tcPr>
          <w:p w:rsidR="00A54115" w:rsidRDefault="00974158">
            <w:pPr>
              <w:spacing w:after="0" w:line="240" w:lineRule="auto"/>
              <w:jc w:val="center"/>
            </w:pPr>
            <w:r>
              <w:rPr>
                <w:rFonts w:ascii="宋体" w:eastAsia="宋体" w:hAnsi="宋体"/>
                <w:sz w:val="21"/>
              </w:rPr>
              <w:t>职责及经历描述</w:t>
            </w:r>
          </w:p>
        </w:tc>
        <w:tc>
          <w:tcPr>
            <w:tcW w:w="7550" w:type="dxa"/>
            <w:gridSpan w:val="10"/>
            <w:vAlign w:val="center"/>
          </w:tcPr>
          <w:p w:rsidR="00A54115" w:rsidRDefault="00A54115">
            <w:pPr>
              <w:spacing w:after="0" w:line="240" w:lineRule="auto"/>
              <w:jc w:val="center"/>
            </w:pPr>
          </w:p>
        </w:tc>
      </w:tr>
      <w:tr w:rsidR="00A54115">
        <w:trPr>
          <w:trHeight w:hRule="exact" w:val="564"/>
        </w:trPr>
        <w:tc>
          <w:tcPr>
            <w:tcW w:w="10780" w:type="dxa"/>
            <w:gridSpan w:val="12"/>
            <w:vAlign w:val="center"/>
          </w:tcPr>
          <w:p w:rsidR="00A54115" w:rsidRDefault="00974158">
            <w:pPr>
              <w:spacing w:after="0" w:line="240" w:lineRule="auto"/>
              <w:jc w:val="center"/>
            </w:pPr>
            <w:r>
              <w:rPr>
                <w:rFonts w:ascii="宋体" w:eastAsia="宋体" w:hAnsi="宋体"/>
                <w:sz w:val="21"/>
              </w:rPr>
              <w:t>个人承诺</w:t>
            </w:r>
          </w:p>
        </w:tc>
      </w:tr>
      <w:tr w:rsidR="00A54115">
        <w:trPr>
          <w:trHeight w:hRule="exact" w:val="740"/>
        </w:trPr>
        <w:tc>
          <w:tcPr>
            <w:tcW w:w="10780" w:type="dxa"/>
            <w:gridSpan w:val="12"/>
            <w:vAlign w:val="center"/>
          </w:tcPr>
          <w:p w:rsidR="00A54115" w:rsidRDefault="00974158">
            <w:pPr>
              <w:spacing w:after="0" w:line="240" w:lineRule="auto"/>
              <w:ind w:left="320"/>
              <w:rPr>
                <w:lang w:eastAsia="zh-CN"/>
              </w:rPr>
            </w:pPr>
            <w:r>
              <w:rPr>
                <w:rFonts w:ascii="宋体" w:eastAsia="宋体" w:hAnsi="宋体"/>
                <w:sz w:val="21"/>
                <w:lang w:eastAsia="zh-CN"/>
              </w:rPr>
              <w:t>本人承诺以上填写的信息数据及向公司提交的一切个人资料真实准确，如有不实或虚假，公司可不予录用，且公司无须作出任何赔偿。</w:t>
            </w:r>
          </w:p>
        </w:tc>
      </w:tr>
      <w:tr w:rsidR="00A54115">
        <w:trPr>
          <w:trHeight w:hRule="exact" w:val="592"/>
        </w:trPr>
        <w:tc>
          <w:tcPr>
            <w:tcW w:w="10780" w:type="dxa"/>
            <w:gridSpan w:val="12"/>
            <w:vAlign w:val="center"/>
          </w:tcPr>
          <w:p w:rsidR="00A54115" w:rsidRDefault="00974158">
            <w:pPr>
              <w:tabs>
                <w:tab w:val="left" w:pos="6120"/>
              </w:tabs>
              <w:spacing w:after="0" w:line="240" w:lineRule="auto"/>
              <w:ind w:left="280"/>
            </w:pPr>
            <w:r>
              <w:rPr>
                <w:rFonts w:ascii="宋体" w:eastAsia="宋体" w:hAnsi="宋体"/>
                <w:sz w:val="21"/>
              </w:rPr>
              <w:t>本人签名</w:t>
            </w:r>
            <w:r>
              <w:rPr>
                <w:rFonts w:ascii="宋体" w:eastAsia="宋体" w:hAnsi="宋体"/>
                <w:sz w:val="21"/>
              </w:rPr>
              <w:tab/>
            </w:r>
            <w:r>
              <w:rPr>
                <w:rFonts w:ascii="宋体" w:eastAsia="宋体" w:hAnsi="宋体"/>
                <w:sz w:val="21"/>
              </w:rPr>
              <w:t>签名：</w:t>
            </w:r>
          </w:p>
        </w:tc>
      </w:tr>
    </w:tbl>
    <w:p w:rsidR="00A54115" w:rsidRDefault="00A54115">
      <w:pPr>
        <w:spacing w:after="0" w:line="240" w:lineRule="auto"/>
      </w:pPr>
    </w:p>
    <w:sectPr w:rsidR="00A54115">
      <w:footerReference w:type="default" r:id="rId8"/>
      <w:pgSz w:w="11905" w:h="16837"/>
      <w:pgMar w:top="560" w:right="565" w:bottom="1080" w:left="560" w:header="720"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158" w:rsidRDefault="00974158">
      <w:pPr>
        <w:spacing w:line="240" w:lineRule="auto"/>
      </w:pPr>
      <w:r>
        <w:separator/>
      </w:r>
    </w:p>
  </w:endnote>
  <w:endnote w:type="continuationSeparator" w:id="0">
    <w:p w:rsidR="00974158" w:rsidRDefault="00974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MS Mincho">
    <w:altName w:val="MS Gothic"/>
    <w:panose1 w:val="02020609040205080304"/>
    <w:charset w:val="00"/>
    <w:family w:val="auto"/>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115" w:rsidRDefault="00974158">
    <w:pPr>
      <w:pStyle w:val="ab"/>
      <w:jc w:val="center"/>
    </w:pPr>
    <w:r>
      <w:rPr>
        <w:rFonts w:ascii="宋体" w:eastAsia="宋体" w:hAnsi="宋体"/>
        <w:sz w:val="21"/>
      </w:rPr>
      <w:fldChar w:fldCharType="begin"/>
    </w:r>
    <w:r>
      <w:rPr>
        <w:rFonts w:ascii="宋体" w:eastAsia="宋体" w:hAnsi="宋体"/>
        <w:sz w:val="21"/>
      </w:rPr>
      <w:instrText xml:space="preserve"> PAGE </w:instrText>
    </w:r>
    <w:r w:rsidR="00812929">
      <w:rPr>
        <w:rFonts w:ascii="宋体" w:eastAsia="宋体" w:hAnsi="宋体"/>
        <w:sz w:val="21"/>
      </w:rPr>
      <w:fldChar w:fldCharType="separate"/>
    </w:r>
    <w:r w:rsidR="00812929">
      <w:rPr>
        <w:rFonts w:ascii="宋体" w:eastAsia="宋体" w:hAnsi="宋体"/>
        <w:noProof/>
        <w:sz w:val="21"/>
      </w:rPr>
      <w:t>1</w:t>
    </w:r>
    <w:r>
      <w:rPr>
        <w:rFonts w:ascii="宋体" w:eastAsia="宋体" w:hAnsi="宋体"/>
        <w:sz w:val="21"/>
      </w:rPr>
      <w:fldChar w:fldCharType="end"/>
    </w:r>
    <w:r>
      <w:rPr>
        <w:rFonts w:ascii="宋体" w:eastAsia="宋体" w:hAnsi="宋体"/>
        <w:sz w:val="21"/>
      </w:rPr>
      <w:t>/</w:t>
    </w:r>
    <w:r>
      <w:rPr>
        <w:rFonts w:ascii="宋体" w:eastAsia="宋体" w:hAnsi="宋体"/>
        <w:sz w:val="21"/>
      </w:rPr>
      <w:fldChar w:fldCharType="begin"/>
    </w:r>
    <w:r>
      <w:rPr>
        <w:rFonts w:ascii="宋体" w:eastAsia="宋体" w:hAnsi="宋体"/>
        <w:sz w:val="21"/>
      </w:rPr>
      <w:instrText xml:space="preserve"> NUMPAGES </w:instrText>
    </w:r>
    <w:r w:rsidR="00812929">
      <w:rPr>
        <w:rFonts w:ascii="宋体" w:eastAsia="宋体" w:hAnsi="宋体"/>
        <w:sz w:val="21"/>
      </w:rPr>
      <w:fldChar w:fldCharType="separate"/>
    </w:r>
    <w:r w:rsidR="00812929">
      <w:rPr>
        <w:rFonts w:ascii="宋体" w:eastAsia="宋体" w:hAnsi="宋体"/>
        <w:noProof/>
        <w:sz w:val="21"/>
      </w:rPr>
      <w:t>1</w:t>
    </w:r>
    <w:r>
      <w:rPr>
        <w:rFonts w:ascii="宋体" w:eastAsia="宋体" w:hAnsi="宋体"/>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158" w:rsidRDefault="00974158">
      <w:pPr>
        <w:spacing w:after="0"/>
      </w:pPr>
      <w:r>
        <w:separator/>
      </w:r>
    </w:p>
  </w:footnote>
  <w:footnote w:type="continuationSeparator" w:id="0">
    <w:p w:rsidR="00974158" w:rsidRDefault="0097415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812929"/>
    <w:rsid w:val="00974158"/>
    <w:rsid w:val="00A54115"/>
    <w:rsid w:val="00AA1D8D"/>
    <w:rsid w:val="00B47730"/>
    <w:rsid w:val="00CB0664"/>
    <w:rsid w:val="00FC693F"/>
    <w:rsid w:val="40015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5C7EC3"/>
  <w14:defaultImageDpi w14:val="300"/>
  <w15:docId w15:val="{A9DB7A50-1F0F-4FB1-88EB-A04DC42E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lsdException w:name="List 2" w:unhideWhenUsed="1"/>
    <w:lsdException w:name="List 3" w:unhideWhenUsed="1" w:qFormat="1"/>
    <w:lsdException w:name="List 4" w:semiHidden="1" w:unhideWhenUsed="1"/>
    <w:lsdException w:name="List 5" w:semiHidden="1" w:unhideWhenUsed="1"/>
    <w:lsdException w:name="List Bullet 2" w:unhideWhenUsed="1" w:qFormat="1"/>
    <w:lsdException w:name="List Bullet 3" w:unhideWhenUsed="1"/>
    <w:lsdException w:name="List Bullet 4" w:semiHidden="1" w:unhideWhenUsed="1"/>
    <w:lsdException w:name="List Bullet 5" w:semiHidden="1" w:unhideWhenUsed="1"/>
    <w:lsdException w:name="List Number 2" w:unhideWhenUsed="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lsdException w:name="Medium Shading 2" w:uiPriority="64"/>
    <w:lsdException w:name="Medium List 1" w:uiPriority="65" w:qFormat="1"/>
    <w:lsdException w:name="Medium List 2" w:uiPriority="66"/>
    <w:lsdException w:name="Medium Grid 1" w:uiPriority="67" w:qFormat="1"/>
    <w:lsdException w:name="Medium Grid 2" w:uiPriority="68"/>
    <w:lsdException w:name="Medium Grid 3" w:uiPriority="69" w:qFormat="1"/>
    <w:lsdException w:name="Dark List" w:uiPriority="70"/>
    <w:lsdException w:name="Colorful Shading" w:uiPriority="71"/>
    <w:lsdException w:name="Colorful List" w:uiPriority="72" w:qFormat="1"/>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qFormat="1"/>
    <w:lsdException w:name="Medium Grid 3 Accent 1" w:uiPriority="69" w:qFormat="1"/>
    <w:lsdException w:name="Dark List Accent 1" w:uiPriority="70"/>
    <w:lsdException w:name="Colorful Shading Accent 1" w:uiPriority="71" w:qFormat="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lsdException w:name="Medium List 1 Accent 2" w:uiPriority="65" w:qFormat="1"/>
    <w:lsdException w:name="Medium List 2 Accent 2" w:uiPriority="66" w:qFormat="1"/>
    <w:lsdException w:name="Medium Grid 1 Accent 2" w:uiPriority="67"/>
    <w:lsdException w:name="Medium Grid 2 Accent 2" w:uiPriority="68" w:qFormat="1"/>
    <w:lsdException w:name="Medium Grid 3 Accent 2" w:uiPriority="69"/>
    <w:lsdException w:name="Dark List Accent 2" w:uiPriority="70"/>
    <w:lsdException w:name="Colorful Shading Accent 2" w:uiPriority="71" w:qFormat="1"/>
    <w:lsdException w:name="Colorful List Accent 2" w:uiPriority="72" w:qFormat="1"/>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lsdException w:name="Medium List 2 Accent 3" w:uiPriority="66"/>
    <w:lsdException w:name="Medium Grid 1 Accent 3" w:uiPriority="67" w:qFormat="1"/>
    <w:lsdException w:name="Medium Grid 2 Accent 3" w:uiPriority="68"/>
    <w:lsdException w:name="Medium Grid 3 Accent 3" w:uiPriority="69" w:qFormat="1"/>
    <w:lsdException w:name="Dark List Accent 3" w:uiPriority="70" w:qFormat="1"/>
    <w:lsdException w:name="Colorful Shading Accent 3" w:uiPriority="71" w:qFormat="1"/>
    <w:lsdException w:name="Colorful List Accent 3" w:uiPriority="72"/>
    <w:lsdException w:name="Colorful Grid Accent 3" w:uiPriority="73" w:qFormat="1"/>
    <w:lsdException w:name="Light Shading Accent 4" w:uiPriority="60" w:qFormat="1"/>
    <w:lsdException w:name="Light List Accent 4" w:uiPriority="61" w:qFormat="1"/>
    <w:lsdException w:name="Light Grid Accent 4" w:uiPriority="62"/>
    <w:lsdException w:name="Medium Shading 1 Accent 4" w:uiPriority="63" w:qFormat="1"/>
    <w:lsdException w:name="Medium Shading 2 Accent 4" w:uiPriority="64"/>
    <w:lsdException w:name="Medium List 1 Accent 4" w:uiPriority="65"/>
    <w:lsdException w:name="Medium List 2 Accent 4" w:uiPriority="66" w:qFormat="1"/>
    <w:lsdException w:name="Medium Grid 1 Accent 4" w:uiPriority="67" w:qFormat="1"/>
    <w:lsdException w:name="Medium Grid 2 Accent 4" w:uiPriority="68"/>
    <w:lsdException w:name="Medium Grid 3 Accent 4" w:uiPriority="69"/>
    <w:lsdException w:name="Dark List Accent 4" w:uiPriority="70" w:qFormat="1"/>
    <w:lsdException w:name="Colorful Shading Accent 4" w:uiPriority="71"/>
    <w:lsdException w:name="Colorful List Accent 4" w:uiPriority="72"/>
    <w:lsdException w:name="Colorful Grid Accent 4" w:uiPriority="73" w:qFormat="1"/>
    <w:lsdException w:name="Light Shading Accent 5" w:uiPriority="60" w:qFormat="1"/>
    <w:lsdException w:name="Light List Accent 5" w:uiPriority="61" w:qFormat="1"/>
    <w:lsdException w:name="Light Grid Accent 5" w:uiPriority="62"/>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qFormat="1"/>
    <w:lsdException w:name="Colorful Shading Accent 5" w:uiPriority="71" w:qFormat="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qFormat="1"/>
    <w:lsdException w:name="Medium Grid 3 Accent 6" w:uiPriority="69"/>
    <w:lsdException w:name="Dark List Accent 6" w:uiPriority="70" w:qFormat="1"/>
    <w:lsdException w:name="Colorful Shading Accent 6" w:uiPriority="7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84E9C-4300-47CF-8624-A79998A2F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48</Words>
  <Characters>280</Characters>
  <Application>Microsoft Office Word</Application>
  <DocSecurity>0</DocSecurity>
  <Lines>2</Lines>
  <Paragraphs>1</Paragraphs>
  <ScaleCrop>false</ScaleCrop>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于梦举</cp:lastModifiedBy>
  <cp:revision>2</cp:revision>
  <dcterms:created xsi:type="dcterms:W3CDTF">2013-12-23T23:15:00Z</dcterms:created>
  <dcterms:modified xsi:type="dcterms:W3CDTF">2026-11-03T08:50:00Z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eyJoZGlkIjoiODY3NmY4ZWM4OWZmM2JkYmE2MDg4OTg4Nzc0YmU1YmMiLCJ1c2VySWQiOiIzMDgzOTEwOTQifQ==</vt:lpwstr>
  </property>
  <property fmtid="{D5CDD505-2E9C-101B-9397-08002B2CF9AE}" pid="3" name="KSOProductBuildVer">
    <vt:lpwstr>2052-12.1.0.29158</vt:lpwstr>
  </property>
  <property fmtid="{D5CDD505-2E9C-101B-9397-08002B2CF9AE}" pid="4" name="ICV">
    <vt:lpwstr>2400CC3C6BC64F6B913799F9D665F6F4_13</vt:lpwstr>
  </property>
</Properties>
</file>