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C8E36">
      <w:pPr>
        <w:spacing w:after="120"/>
        <w:jc w:val="center"/>
      </w:pPr>
      <w:r>
        <w:rPr>
          <w:rFonts w:ascii="Times New Roman" w:hAnsi="Times New Roman" w:eastAsia="黑体"/>
          <w:b/>
          <w:sz w:val="36"/>
        </w:rPr>
        <w:t>驾驶员</w:t>
      </w:r>
      <w:bookmarkStart w:id="0" w:name="_GoBack"/>
      <w:bookmarkEnd w:id="0"/>
      <w:r>
        <w:rPr>
          <w:rFonts w:ascii="Times New Roman" w:hAnsi="Times New Roman" w:eastAsia="黑体"/>
          <w:b/>
          <w:sz w:val="36"/>
        </w:rPr>
        <w:t>报名信息表</w:t>
      </w:r>
    </w:p>
    <w:p w14:paraId="61A51F01">
      <w:pPr>
        <w:spacing w:after="160"/>
        <w:jc w:val="center"/>
      </w:pPr>
      <w:r>
        <w:rPr>
          <w:rFonts w:ascii="Times New Roman" w:hAnsi="Times New Roman" w:eastAsia="宋体"/>
          <w:b w:val="0"/>
          <w:sz w:val="21"/>
        </w:rPr>
        <w:t>（应聘岗位：急救车驾驶员　　填表日期：　　年　　月　　日）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885"/>
        <w:gridCol w:w="1687"/>
        <w:gridCol w:w="2050"/>
        <w:gridCol w:w="898"/>
        <w:gridCol w:w="1474"/>
      </w:tblGrid>
      <w:tr w14:paraId="44869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76960A3B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姓名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69C015EE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3EDCB9C3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性别</w:t>
            </w: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4EF9DBDC">
            <w:pPr>
              <w:spacing w:before="40" w:after="40" w:line="276" w:lineRule="auto"/>
              <w:jc w:val="left"/>
            </w:pPr>
          </w:p>
        </w:tc>
        <w:tc>
          <w:tcPr>
            <w:tcW w:w="2372" w:type="dxa"/>
            <w:gridSpan w:val="2"/>
            <w:vMerge w:val="restart"/>
            <w:shd w:val="clear" w:color="auto" w:fill="FFFFFF" w:themeFill="background1"/>
            <w:vAlign w:val="center"/>
          </w:tcPr>
          <w:p w14:paraId="587B6E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贴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一寸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免冠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证件照</w:t>
            </w:r>
          </w:p>
        </w:tc>
      </w:tr>
      <w:tr w14:paraId="48F40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2CF73179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出生年月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109DB832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5D5B6C78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民族</w:t>
            </w: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3A8B1ED">
            <w:pPr>
              <w:spacing w:before="40" w:after="40" w:line="276" w:lineRule="auto"/>
              <w:jc w:val="left"/>
            </w:pPr>
          </w:p>
        </w:tc>
        <w:tc>
          <w:tcPr>
            <w:tcW w:w="2372" w:type="dxa"/>
            <w:gridSpan w:val="2"/>
            <w:vMerge w:val="continue"/>
            <w:shd w:val="clear" w:color="auto" w:fill="FFFFFF" w:themeFill="background1"/>
          </w:tcPr>
          <w:p w14:paraId="54998DB1"/>
        </w:tc>
      </w:tr>
      <w:tr w14:paraId="1EF8F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41CF2638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政治面貌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19C217FE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72AD47D6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婚姻状况</w:t>
            </w: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3EAC01A">
            <w:pPr>
              <w:spacing w:before="40" w:after="40" w:line="276" w:lineRule="auto"/>
              <w:jc w:val="left"/>
            </w:pPr>
          </w:p>
        </w:tc>
        <w:tc>
          <w:tcPr>
            <w:tcW w:w="2372" w:type="dxa"/>
            <w:gridSpan w:val="2"/>
            <w:vMerge w:val="continue"/>
            <w:shd w:val="clear" w:color="auto" w:fill="FFFFFF" w:themeFill="background1"/>
          </w:tcPr>
          <w:p w14:paraId="7B51F5BA"/>
        </w:tc>
      </w:tr>
      <w:tr w14:paraId="3E44E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0F0BE987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身高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78FB5F8D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377B1D0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体重</w:t>
            </w: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53E762F8">
            <w:pPr>
              <w:spacing w:before="40" w:after="40" w:line="276" w:lineRule="auto"/>
              <w:jc w:val="left"/>
            </w:pPr>
          </w:p>
        </w:tc>
        <w:tc>
          <w:tcPr>
            <w:tcW w:w="2372" w:type="dxa"/>
            <w:gridSpan w:val="2"/>
            <w:vMerge w:val="continue"/>
            <w:shd w:val="clear" w:color="auto" w:fill="FFFFFF" w:themeFill="background1"/>
          </w:tcPr>
          <w:p w14:paraId="2CF1EB69"/>
        </w:tc>
      </w:tr>
      <w:tr w14:paraId="56F3E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13C5B50B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身份证号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56AFDAEA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56AC7061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2DA469C3">
            <w:pPr>
              <w:spacing w:before="40" w:after="40" w:line="276" w:lineRule="auto"/>
              <w:jc w:val="left"/>
            </w:pPr>
          </w:p>
        </w:tc>
      </w:tr>
      <w:tr w14:paraId="4E0DF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7B0BB770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籍贯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1F4CB0DE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6D73334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现住址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26FD2C65">
            <w:pPr>
              <w:spacing w:before="40" w:after="40" w:line="276" w:lineRule="auto"/>
              <w:jc w:val="left"/>
            </w:pPr>
          </w:p>
        </w:tc>
      </w:tr>
      <w:tr w14:paraId="7C420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13768C38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紧急联系人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30248712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03DDE681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与本人关系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6611C4D5">
            <w:pPr>
              <w:spacing w:before="40" w:after="40" w:line="276" w:lineRule="auto"/>
              <w:jc w:val="left"/>
            </w:pPr>
          </w:p>
        </w:tc>
      </w:tr>
      <w:tr w14:paraId="62EAD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440B6B56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紧急联系电话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4B3DCBE3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25AF8B8B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现长期居住地址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033BD9DA">
            <w:pPr>
              <w:spacing w:before="40" w:after="40" w:line="276" w:lineRule="auto"/>
              <w:jc w:val="left"/>
            </w:pPr>
          </w:p>
        </w:tc>
      </w:tr>
      <w:tr w14:paraId="5841E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9581" w:type="dxa"/>
            <w:gridSpan w:val="6"/>
            <w:shd w:val="clear" w:color="auto" w:fill="FFFFFF" w:themeFill="background1"/>
            <w:vAlign w:val="center"/>
          </w:tcPr>
          <w:p w14:paraId="1A7D53E9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黑体"/>
                <w:b/>
                <w:sz w:val="22"/>
              </w:rPr>
              <w:t>一、驾驶资质信息</w:t>
            </w:r>
          </w:p>
        </w:tc>
      </w:tr>
      <w:tr w14:paraId="0A2D2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057ABEE9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驾驶证号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2759A4F9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17272513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准驾车型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41F6B632">
            <w:pPr>
              <w:spacing w:before="40" w:after="40" w:line="276" w:lineRule="auto"/>
              <w:jc w:val="left"/>
            </w:pPr>
          </w:p>
        </w:tc>
      </w:tr>
      <w:tr w14:paraId="282EA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0EFFF74F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初次领证日期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74D8D6B1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2CC1F40A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驾龄（年）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2A452B17">
            <w:pPr>
              <w:spacing w:before="40" w:after="40" w:line="276" w:lineRule="auto"/>
              <w:jc w:val="left"/>
            </w:pPr>
          </w:p>
        </w:tc>
      </w:tr>
      <w:tr w14:paraId="07D01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7513C6B3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驾驶证有效期</w:t>
            </w:r>
          </w:p>
        </w:tc>
        <w:tc>
          <w:tcPr>
            <w:tcW w:w="7994" w:type="dxa"/>
            <w:gridSpan w:val="5"/>
            <w:shd w:val="clear" w:color="auto" w:fill="FFFFFF" w:themeFill="background1"/>
            <w:vAlign w:val="center"/>
          </w:tcPr>
          <w:p w14:paraId="270DBEE8">
            <w:pPr>
              <w:spacing w:before="40" w:after="40" w:line="276" w:lineRule="auto"/>
              <w:ind w:firstLine="3360" w:firstLineChars="1600"/>
              <w:jc w:val="left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至</w:t>
            </w:r>
          </w:p>
        </w:tc>
      </w:tr>
      <w:tr w14:paraId="20748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4DCD59A5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从业资格证号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2E745AC2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22A8AF33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资格证有效期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0713AB2D">
            <w:pPr>
              <w:spacing w:before="40" w:after="40" w:line="276" w:lineRule="auto"/>
              <w:jc w:val="left"/>
            </w:pPr>
          </w:p>
        </w:tc>
      </w:tr>
      <w:tr w14:paraId="30D04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5C0AB42A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有无重大交通责任事故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3565EEBA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55A0E94D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有无酒驾/醉驾记录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017C1EBB">
            <w:pPr>
              <w:spacing w:before="40" w:after="40" w:line="276" w:lineRule="auto"/>
              <w:jc w:val="left"/>
            </w:pPr>
          </w:p>
        </w:tc>
      </w:tr>
      <w:tr w14:paraId="17101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5DB054C4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近3个记分周期是否记满12分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1DCA439F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6797FD64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驾驶证当前状态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0160F35E">
            <w:pPr>
              <w:spacing w:before="40" w:after="40" w:line="276" w:lineRule="auto"/>
              <w:jc w:val="left"/>
            </w:pPr>
          </w:p>
        </w:tc>
      </w:tr>
      <w:tr w14:paraId="4EBFC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9581" w:type="dxa"/>
            <w:gridSpan w:val="6"/>
            <w:shd w:val="clear" w:color="auto" w:fill="FFFFFF" w:themeFill="background1"/>
            <w:vAlign w:val="center"/>
          </w:tcPr>
          <w:p w14:paraId="6E4CB9FE">
            <w:pPr>
              <w:spacing w:before="40" w:after="40" w:line="276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黑体"/>
                <w:b/>
                <w:color w:val="auto"/>
                <w:sz w:val="22"/>
              </w:rPr>
              <w:t>二、工作经历</w:t>
            </w:r>
          </w:p>
        </w:tc>
      </w:tr>
      <w:tr w14:paraId="0FB33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1AEC65C1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/>
                <w:color w:val="auto"/>
                <w:sz w:val="20"/>
              </w:rPr>
              <w:t>起止时间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3CAAD537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/>
                <w:color w:val="auto"/>
                <w:sz w:val="20"/>
              </w:rPr>
              <w:t>工作单位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240DB71B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/>
                <w:color w:val="auto"/>
                <w:sz w:val="20"/>
              </w:rPr>
              <w:t>岗位</w:t>
            </w: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B2744A4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/>
                <w:color w:val="auto"/>
                <w:sz w:val="20"/>
              </w:rPr>
              <w:t>离职原因</w:t>
            </w: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1932796F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/>
                <w:color w:val="auto"/>
                <w:sz w:val="20"/>
              </w:rPr>
              <w:t>证明人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7868BB02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/>
                <w:color w:val="auto"/>
                <w:sz w:val="20"/>
              </w:rPr>
              <w:t>证明人电话</w:t>
            </w:r>
          </w:p>
        </w:tc>
      </w:tr>
      <w:tr w14:paraId="744CC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63DB2FD0">
            <w:pPr>
              <w:spacing w:before="40" w:after="40" w:line="276" w:lineRule="auto"/>
              <w:jc w:val="left"/>
            </w:pP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7E94FC2D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73060566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3D53E3D">
            <w:pPr>
              <w:spacing w:before="40" w:after="40" w:line="276" w:lineRule="auto"/>
              <w:jc w:val="left"/>
            </w:pP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5F031084">
            <w:pPr>
              <w:spacing w:before="40" w:after="40" w:line="276" w:lineRule="auto"/>
              <w:jc w:val="left"/>
            </w:pP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29B7BBB">
            <w:pPr>
              <w:spacing w:before="40" w:after="40" w:line="276" w:lineRule="auto"/>
              <w:jc w:val="left"/>
            </w:pPr>
          </w:p>
        </w:tc>
      </w:tr>
      <w:tr w14:paraId="5D394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5381F2A0">
            <w:pPr>
              <w:spacing w:before="40" w:after="40" w:line="276" w:lineRule="auto"/>
              <w:jc w:val="left"/>
            </w:pP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3CE5F973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294F79C5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0BB02643">
            <w:pPr>
              <w:spacing w:before="40" w:after="40" w:line="276" w:lineRule="auto"/>
              <w:jc w:val="left"/>
            </w:pP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4CBA52AD">
            <w:pPr>
              <w:spacing w:before="40" w:after="40" w:line="276" w:lineRule="auto"/>
              <w:jc w:val="left"/>
            </w:pP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A56AD47">
            <w:pPr>
              <w:spacing w:before="40" w:after="40" w:line="276" w:lineRule="auto"/>
              <w:jc w:val="left"/>
            </w:pPr>
          </w:p>
        </w:tc>
      </w:tr>
      <w:tr w14:paraId="5BA64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42C58EAD">
            <w:pPr>
              <w:spacing w:before="40" w:after="40" w:line="276" w:lineRule="auto"/>
              <w:jc w:val="left"/>
            </w:pP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21E12B38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0D0084EB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52470088">
            <w:pPr>
              <w:spacing w:before="40" w:after="40" w:line="276" w:lineRule="auto"/>
              <w:jc w:val="left"/>
            </w:pP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0E324D03">
            <w:pPr>
              <w:spacing w:before="40" w:after="40" w:line="276" w:lineRule="auto"/>
              <w:jc w:val="left"/>
            </w:pP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75E6985A">
            <w:pPr>
              <w:spacing w:before="40" w:after="40" w:line="276" w:lineRule="auto"/>
              <w:jc w:val="left"/>
            </w:pPr>
          </w:p>
        </w:tc>
      </w:tr>
      <w:tr w14:paraId="358BB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1A09E964">
            <w:pPr>
              <w:spacing w:before="40" w:after="40" w:line="276" w:lineRule="auto"/>
              <w:jc w:val="left"/>
            </w:pP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14:paraId="256700BF">
            <w:pPr>
              <w:spacing w:before="40" w:after="40" w:line="276" w:lineRule="auto"/>
              <w:jc w:val="left"/>
            </w:pP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27FBC138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21C0FA7D">
            <w:pPr>
              <w:spacing w:before="40" w:after="40" w:line="276" w:lineRule="auto"/>
              <w:jc w:val="left"/>
            </w:pP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68B660D2">
            <w:pPr>
              <w:spacing w:before="40" w:after="40" w:line="276" w:lineRule="auto"/>
              <w:jc w:val="left"/>
            </w:pP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6E087406">
            <w:pPr>
              <w:spacing w:before="40" w:after="40" w:line="276" w:lineRule="auto"/>
              <w:jc w:val="left"/>
            </w:pPr>
          </w:p>
        </w:tc>
      </w:tr>
      <w:tr w14:paraId="02F67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9581" w:type="dxa"/>
            <w:gridSpan w:val="6"/>
            <w:shd w:val="clear" w:color="auto" w:fill="FFFFFF" w:themeFill="background1"/>
            <w:vAlign w:val="center"/>
          </w:tcPr>
          <w:p w14:paraId="579BBFA2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黑体"/>
                <w:b/>
                <w:sz w:val="22"/>
              </w:rPr>
              <w:t>三、健康状况</w:t>
            </w:r>
          </w:p>
        </w:tc>
      </w:tr>
      <w:tr w14:paraId="76998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37D0C79B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视力（裸眼/矫正）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769A94A4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12D6EFE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色觉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03F69A4A">
            <w:pPr>
              <w:spacing w:before="40" w:after="40" w:line="276" w:lineRule="auto"/>
              <w:jc w:val="left"/>
            </w:pPr>
          </w:p>
        </w:tc>
      </w:tr>
      <w:tr w14:paraId="3E596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0BF2D5B7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有无传染病史</w:t>
            </w:r>
          </w:p>
        </w:tc>
        <w:tc>
          <w:tcPr>
            <w:tcW w:w="3572" w:type="dxa"/>
            <w:gridSpan w:val="2"/>
            <w:shd w:val="clear" w:color="auto" w:fill="FFFFFF" w:themeFill="background1"/>
            <w:vAlign w:val="center"/>
          </w:tcPr>
          <w:p w14:paraId="255769D1">
            <w:pPr>
              <w:spacing w:before="40" w:after="40" w:line="276" w:lineRule="auto"/>
              <w:jc w:val="left"/>
            </w:pPr>
          </w:p>
        </w:tc>
        <w:tc>
          <w:tcPr>
            <w:tcW w:w="2050" w:type="dxa"/>
            <w:shd w:val="clear" w:color="auto" w:fill="FFFFFF" w:themeFill="background1"/>
            <w:vAlign w:val="center"/>
          </w:tcPr>
          <w:p w14:paraId="79C65B3E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有无慢性疾病史</w:t>
            </w:r>
          </w:p>
        </w:tc>
        <w:tc>
          <w:tcPr>
            <w:tcW w:w="2372" w:type="dxa"/>
            <w:gridSpan w:val="2"/>
            <w:shd w:val="clear" w:color="auto" w:fill="FFFFFF" w:themeFill="background1"/>
            <w:vAlign w:val="center"/>
          </w:tcPr>
          <w:p w14:paraId="6633AC5A">
            <w:pPr>
              <w:spacing w:before="40" w:after="40" w:line="276" w:lineRule="auto"/>
              <w:jc w:val="left"/>
            </w:pPr>
          </w:p>
        </w:tc>
      </w:tr>
      <w:tr w14:paraId="40753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81" w:type="dxa"/>
            <w:gridSpan w:val="6"/>
            <w:shd w:val="clear" w:color="auto" w:fill="FFFFFF" w:themeFill="background1"/>
            <w:vAlign w:val="center"/>
          </w:tcPr>
          <w:p w14:paraId="116EB86C"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是否能适应高原长途、夜间及应急出车（请勾选）：□ 是　　□ 否　　　其他说明：</w:t>
            </w:r>
          </w:p>
        </w:tc>
      </w:tr>
      <w:tr w14:paraId="7D2B0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87" w:type="dxa"/>
            <w:shd w:val="clear" w:color="auto" w:fill="FFFFFF" w:themeFill="background1"/>
            <w:vAlign w:val="center"/>
          </w:tcPr>
          <w:p w14:paraId="7C2DBFFD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备注</w:t>
            </w:r>
          </w:p>
        </w:tc>
        <w:tc>
          <w:tcPr>
            <w:tcW w:w="7994" w:type="dxa"/>
            <w:gridSpan w:val="5"/>
            <w:shd w:val="clear" w:color="auto" w:fill="FFFFFF" w:themeFill="background1"/>
            <w:vAlign w:val="center"/>
          </w:tcPr>
          <w:p w14:paraId="687E8543">
            <w:pPr>
              <w:spacing w:before="40" w:after="40" w:line="276" w:lineRule="auto"/>
              <w:jc w:val="left"/>
            </w:pPr>
          </w:p>
        </w:tc>
      </w:tr>
    </w:tbl>
    <w:p w14:paraId="2D18D1F5"/>
    <w:p w14:paraId="060E9D9A">
      <w:pPr>
        <w:spacing w:before="120" w:after="80" w:line="336" w:lineRule="auto"/>
        <w:ind w:firstLine="420"/>
      </w:pPr>
      <w:r>
        <w:rPr>
          <w:rFonts w:ascii="Times New Roman" w:hAnsi="Times New Roman" w:eastAsia="宋体"/>
          <w:b w:val="0"/>
          <w:sz w:val="21"/>
        </w:rPr>
        <w:t>本人承诺：以上所填信息及所附证件（身份证、驾驶证、从业资格证、体检证明等）均真实、有效、完整。如有虚假、隐瞒或伪造，本人自愿取消应聘/录用资格，已入职的单位有权解除聘用关系，由此产生的一切责任由本人承担。</w:t>
      </w:r>
    </w:p>
    <w:tbl>
      <w:tblPr>
        <w:tblStyle w:val="32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3C501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433852FE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应聘人签字（按手印）：________________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D0F7D77">
            <w:pPr>
              <w:jc w:val="right"/>
            </w:pPr>
            <w:r>
              <w:rPr>
                <w:rFonts w:ascii="Times New Roman" w:hAnsi="Times New Roman" w:eastAsia="宋体"/>
                <w:b w:val="0"/>
                <w:sz w:val="21"/>
              </w:rPr>
              <w:t>日期：　　年　　月　　日</w:t>
            </w:r>
          </w:p>
        </w:tc>
      </w:tr>
    </w:tbl>
    <w:p w14:paraId="1CF86728"/>
    <w:p w14:paraId="1D52134F">
      <w:pPr>
        <w:spacing w:before="120" w:after="80"/>
      </w:pPr>
      <w:r>
        <w:rPr>
          <w:rFonts w:ascii="Times New Roman" w:hAnsi="Times New Roman" w:eastAsia="黑体"/>
          <w:b/>
          <w:sz w:val="22"/>
        </w:rPr>
        <w:t>以下由招聘单位填写</w:t>
      </w:r>
    </w:p>
    <w:tbl>
      <w:tblPr>
        <w:tblStyle w:val="3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6358E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353" w:type="dxa"/>
            <w:shd w:val="clear" w:color="auto" w:fill="F2F2F2"/>
            <w:vAlign w:val="center"/>
          </w:tcPr>
          <w:p w14:paraId="4AAD4198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资格初审意见</w:t>
            </w:r>
          </w:p>
        </w:tc>
        <w:tc>
          <w:tcPr>
            <w:tcW w:w="2353" w:type="dxa"/>
            <w:shd w:val="clear" w:color="auto" w:fill="F2F2F2"/>
            <w:vAlign w:val="center"/>
          </w:tcPr>
          <w:p w14:paraId="5375E8DC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综合面试意见</w:t>
            </w:r>
          </w:p>
        </w:tc>
        <w:tc>
          <w:tcPr>
            <w:tcW w:w="2353" w:type="dxa"/>
            <w:shd w:val="clear" w:color="auto" w:fill="F2F2F2"/>
            <w:vAlign w:val="center"/>
          </w:tcPr>
          <w:p w14:paraId="6D2A656C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体检/政审结果</w:t>
            </w:r>
          </w:p>
        </w:tc>
        <w:tc>
          <w:tcPr>
            <w:tcW w:w="2353" w:type="dxa"/>
            <w:shd w:val="clear" w:color="auto" w:fill="F2F2F2"/>
            <w:vAlign w:val="center"/>
          </w:tcPr>
          <w:p w14:paraId="70F168F8"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录用审批意见</w:t>
            </w:r>
          </w:p>
        </w:tc>
      </w:tr>
      <w:tr w14:paraId="735CA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53" w:type="dxa"/>
            <w:vAlign w:val="center"/>
          </w:tcPr>
          <w:p w14:paraId="7B55DFBC"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vAlign w:val="center"/>
          </w:tcPr>
          <w:p w14:paraId="728567C8"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vAlign w:val="center"/>
          </w:tcPr>
          <w:p w14:paraId="52892749"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vAlign w:val="center"/>
          </w:tcPr>
          <w:p w14:paraId="29EF811E">
            <w:pPr>
              <w:spacing w:before="40" w:after="40" w:line="276" w:lineRule="auto"/>
              <w:jc w:val="left"/>
            </w:pPr>
          </w:p>
        </w:tc>
      </w:tr>
    </w:tbl>
    <w:p w14:paraId="6A7F750F"/>
    <w:p w14:paraId="031A4F3F">
      <w:pPr>
        <w:jc w:val="right"/>
      </w:pPr>
      <w:r>
        <w:rPr>
          <w:rFonts w:ascii="Times New Roman" w:hAnsi="Times New Roman" w:eastAsia="宋体"/>
          <w:b w:val="0"/>
          <w:sz w:val="21"/>
        </w:rPr>
        <w:t>经办人签字：____________　　负责人签字：____________　　（单位盖章）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明朝">
    <w:altName w:val="国标仿宋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ＭＳ 明朝">
    <w:altName w:val="国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国标仿宋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FBB9C84"/>
    <w:rsid w:val="57BE97E6"/>
    <w:rsid w:val="F6FBA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深海之蓝～</cp:lastModifiedBy>
  <dcterms:modified xsi:type="dcterms:W3CDTF">2026-09-20T15:31:39Z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54413FD04791166E578BAF6A805708DF_42</vt:lpwstr>
  </property>
</Properties>
</file>