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3EB40">
      <w:pPr>
        <w:spacing w:before="0" w:after="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1F16C60B">
      <w:pPr>
        <w:spacing w:before="0" w:after="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自然资源部四川基础地理信息中心</w:t>
      </w:r>
    </w:p>
    <w:p w14:paraId="11C10408">
      <w:pPr>
        <w:spacing w:before="0" w:after="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2026年度公开招聘劳动合同制工作人员报名表</w:t>
      </w:r>
    </w:p>
    <w:p w14:paraId="2556C05D">
      <w:pPr>
        <w:spacing w:before="0" w:after="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0A8A8F39">
      <w:pPr>
        <w:spacing w:before="0" w:after="80"/>
        <w:jc w:val="left"/>
        <w:rPr>
          <w:rFonts w:hint="eastAsia" w:ascii="楷体_GB2312" w:hAnsi="楷体_GB2312" w:eastAsia="楷体_GB2312" w:cs="楷体_GB2312"/>
          <w:sz w:val="28"/>
          <w:szCs w:val="24"/>
        </w:rPr>
      </w:pPr>
      <w:r>
        <w:rPr>
          <w:rFonts w:hint="eastAsia" w:ascii="楷体_GB2312" w:hAnsi="楷体_GB2312" w:eastAsia="楷体_GB2312" w:cs="楷体_GB2312"/>
          <w:sz w:val="28"/>
          <w:szCs w:val="24"/>
        </w:rPr>
        <w:t>应聘岗位：技术研发岗</w:t>
      </w: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322"/>
        <w:gridCol w:w="481"/>
        <w:gridCol w:w="803"/>
        <w:gridCol w:w="644"/>
        <w:gridCol w:w="962"/>
        <w:gridCol w:w="1"/>
        <w:gridCol w:w="965"/>
        <w:gridCol w:w="640"/>
        <w:gridCol w:w="803"/>
        <w:gridCol w:w="485"/>
        <w:gridCol w:w="318"/>
        <w:gridCol w:w="1606"/>
        <w:gridCol w:w="2"/>
        <w:gridCol w:w="2"/>
      </w:tblGrid>
      <w:tr w14:paraId="3B8D73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640" w:type="dxa"/>
            <w:gridSpan w:val="15"/>
            <w:shd w:val="clear" w:color="auto" w:fill="auto"/>
            <w:vAlign w:val="center"/>
          </w:tcPr>
          <w:p w14:paraId="4B4C4770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一、个人基本信息</w:t>
            </w:r>
          </w:p>
        </w:tc>
      </w:tr>
      <w:tr w14:paraId="384021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1F2ACD45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姓名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F9090A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5A8BD29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性别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3F1902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vMerge w:val="restart"/>
            <w:shd w:val="clear" w:color="auto" w:fill="auto"/>
            <w:vAlign w:val="center"/>
          </w:tcPr>
          <w:p w14:paraId="12968E17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</w:rPr>
              <w:t>近期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lang w:val="en-US" w:eastAsia="zh-CN"/>
              </w:rPr>
              <w:t>二寸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</w:rPr>
              <w:t>免冠正面照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</w:rPr>
              <w:t>片</w:t>
            </w:r>
          </w:p>
        </w:tc>
      </w:tr>
      <w:tr w14:paraId="6F57A3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4EEA016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出生年月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14E8E09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011884D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民族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5106539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vMerge w:val="continue"/>
            <w:shd w:val="clear" w:color="auto" w:fill="auto"/>
          </w:tcPr>
          <w:p w14:paraId="753C089E">
            <w:pPr>
              <w:spacing w:after="0" w:line="24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0F928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1694E63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籍贯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3F69817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7F67A655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政治面貌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2498838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vMerge w:val="continue"/>
            <w:shd w:val="clear" w:color="auto" w:fill="auto"/>
          </w:tcPr>
          <w:p w14:paraId="0BD1DA3C">
            <w:pPr>
              <w:spacing w:after="0" w:line="24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2B1F0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61ADF091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最高学历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0DC9D4B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5673A33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最高学位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017C50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vMerge w:val="continue"/>
            <w:shd w:val="clear" w:color="auto" w:fill="auto"/>
            <w:vAlign w:val="center"/>
          </w:tcPr>
          <w:p w14:paraId="3FB2751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CA2E8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3856" w:type="dxa"/>
            <w:gridSpan w:val="5"/>
            <w:shd w:val="clear" w:color="auto" w:fill="auto"/>
            <w:vAlign w:val="center"/>
          </w:tcPr>
          <w:p w14:paraId="792E6BD7">
            <w:pPr>
              <w:spacing w:after="0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毕业院校及所学专业</w:t>
            </w:r>
          </w:p>
        </w:tc>
        <w:tc>
          <w:tcPr>
            <w:tcW w:w="5784" w:type="dxa"/>
            <w:gridSpan w:val="10"/>
            <w:shd w:val="clear" w:color="auto" w:fill="auto"/>
            <w:vAlign w:val="center"/>
          </w:tcPr>
          <w:p w14:paraId="274F5ED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CA754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6D3BDC6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户籍所在地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24D44D3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en-US" w:bidi="ar-SA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E0549B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身份证号</w:t>
            </w:r>
          </w:p>
        </w:tc>
        <w:tc>
          <w:tcPr>
            <w:tcW w:w="3856" w:type="dxa"/>
            <w:gridSpan w:val="7"/>
            <w:shd w:val="clear" w:color="auto" w:fill="auto"/>
            <w:vAlign w:val="center"/>
          </w:tcPr>
          <w:p w14:paraId="1F0EC52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7A53A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4B65B36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健康状况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0E9AE23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895685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入党时间</w:t>
            </w:r>
          </w:p>
        </w:tc>
        <w:tc>
          <w:tcPr>
            <w:tcW w:w="3856" w:type="dxa"/>
            <w:gridSpan w:val="7"/>
            <w:shd w:val="clear" w:color="auto" w:fill="auto"/>
            <w:vAlign w:val="center"/>
          </w:tcPr>
          <w:p w14:paraId="1B7408B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3F9CE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6DAE7BB1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lang w:val="en-US" w:eastAsia="zh-CN"/>
              </w:rPr>
              <w:t>外语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水平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B6E712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A85B671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lang w:val="en-US" w:eastAsia="zh-CN"/>
              </w:rPr>
              <w:t>计算机水平</w:t>
            </w:r>
          </w:p>
        </w:tc>
        <w:tc>
          <w:tcPr>
            <w:tcW w:w="3856" w:type="dxa"/>
            <w:gridSpan w:val="7"/>
            <w:shd w:val="clear" w:color="auto" w:fill="auto"/>
            <w:vAlign w:val="center"/>
          </w:tcPr>
          <w:p w14:paraId="51CFB98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1E253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56856E1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电子邮箱</w:t>
            </w:r>
          </w:p>
        </w:tc>
        <w:tc>
          <w:tcPr>
            <w:tcW w:w="7712" w:type="dxa"/>
            <w:gridSpan w:val="13"/>
            <w:shd w:val="clear" w:color="auto" w:fill="auto"/>
            <w:vAlign w:val="center"/>
          </w:tcPr>
          <w:p w14:paraId="0C472BA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61ADC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4AB6B5E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联系电话</w:t>
            </w:r>
          </w:p>
        </w:tc>
        <w:tc>
          <w:tcPr>
            <w:tcW w:w="7712" w:type="dxa"/>
            <w:gridSpan w:val="13"/>
            <w:shd w:val="clear" w:color="auto" w:fill="auto"/>
            <w:vAlign w:val="center"/>
          </w:tcPr>
          <w:p w14:paraId="4B09C71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60006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9636" w:type="dxa"/>
            <w:gridSpan w:val="13"/>
            <w:shd w:val="clear" w:color="auto" w:fill="auto"/>
            <w:vAlign w:val="center"/>
          </w:tcPr>
          <w:p w14:paraId="5B2AEE12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二、专业技术职称与职业资格（专业水平）</w:t>
            </w:r>
          </w:p>
        </w:tc>
      </w:tr>
      <w:tr w14:paraId="014C5F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1853E82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专业技术职称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2B85BD6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5813213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取得时间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2E0AC865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FCCC4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45063BA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执业资格证书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3DA236E9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1405558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取得时间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4426311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31BC7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6404EAA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专业等级/其他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66F8220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311A4A4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备注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6EFE487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B57F2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640" w:type="dxa"/>
            <w:gridSpan w:val="15"/>
            <w:shd w:val="clear" w:color="auto" w:fill="auto"/>
            <w:vAlign w:val="center"/>
          </w:tcPr>
          <w:p w14:paraId="629335A9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三、主要学习经历</w:t>
            </w:r>
          </w:p>
        </w:tc>
      </w:tr>
      <w:tr w14:paraId="5A961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0ECCF74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起止时间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FC27A9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学校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3345E1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专业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0D3FB1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学历学位</w:t>
            </w: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5200FA98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证明人</w:t>
            </w:r>
          </w:p>
        </w:tc>
      </w:tr>
      <w:tr w14:paraId="679AE8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79E65CF8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6A59547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210CC51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0375459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4F31048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F3851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0A2456B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7852F22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F7C9DC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D989FF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0E63CBF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3222F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172B5EF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0E4E037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07B4D9E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6AFBD5F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6ED2FD3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76C63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640" w:type="dxa"/>
            <w:gridSpan w:val="15"/>
            <w:shd w:val="clear" w:color="auto" w:fill="auto"/>
            <w:vAlign w:val="center"/>
          </w:tcPr>
          <w:p w14:paraId="3AA6F1FD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四、主要工作（或实践）经历</w:t>
            </w:r>
          </w:p>
        </w:tc>
      </w:tr>
      <w:tr w14:paraId="6A36B0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6584BF71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起止时间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FB6F1C1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工作单位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7318BBF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职务</w:t>
            </w: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0E10D5C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主要工作内容</w:t>
            </w: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6410514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证明人</w:t>
            </w:r>
          </w:p>
        </w:tc>
      </w:tr>
      <w:tr w14:paraId="313A7F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1082AA6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326B8F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76EBF8A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3B6B362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0AEA55E5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A23CC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6462633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0909C2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118928B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3108D5C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7803A67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AD3FB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3180D2B8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37DF202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4692F3A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3"/>
            <w:shd w:val="clear" w:color="auto" w:fill="auto"/>
            <w:vAlign w:val="center"/>
          </w:tcPr>
          <w:p w14:paraId="276AFCA8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28" w:type="dxa"/>
            <w:gridSpan w:val="4"/>
            <w:shd w:val="clear" w:color="auto" w:fill="auto"/>
            <w:vAlign w:val="center"/>
          </w:tcPr>
          <w:p w14:paraId="3AE7A28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52802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9636" w:type="dxa"/>
            <w:gridSpan w:val="13"/>
            <w:shd w:val="clear" w:color="auto" w:fill="auto"/>
            <w:vAlign w:val="center"/>
          </w:tcPr>
          <w:p w14:paraId="37C0588B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五、项目经验</w:t>
            </w:r>
          </w:p>
        </w:tc>
      </w:tr>
      <w:tr w14:paraId="73DD08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50F86D71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序号</w:t>
            </w: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662837D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起止时间</w:t>
            </w:r>
          </w:p>
        </w:tc>
        <w:tc>
          <w:tcPr>
            <w:tcW w:w="1606" w:type="dxa"/>
            <w:gridSpan w:val="2"/>
            <w:shd w:val="clear" w:color="auto" w:fill="auto"/>
            <w:vAlign w:val="center"/>
          </w:tcPr>
          <w:p w14:paraId="15A580AE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项目名称</w:t>
            </w: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22736F3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担任角色</w:t>
            </w: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64A67CA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项目内容与个人职责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50D8F845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项目成效/亮点</w:t>
            </w:r>
          </w:p>
        </w:tc>
      </w:tr>
      <w:tr w14:paraId="636D4D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4EBC190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1317E64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2"/>
            <w:shd w:val="clear" w:color="auto" w:fill="auto"/>
            <w:vAlign w:val="center"/>
          </w:tcPr>
          <w:p w14:paraId="3D2AB9C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2DD0BE9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198FB59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5AED178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AB8E4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10E3DDA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16F4AD7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2"/>
            <w:shd w:val="clear" w:color="auto" w:fill="auto"/>
            <w:vAlign w:val="center"/>
          </w:tcPr>
          <w:p w14:paraId="2B6D709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71FFD10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50A40DE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636D1098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E3966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5BCFDC3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072D752C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2"/>
            <w:shd w:val="clear" w:color="auto" w:fill="auto"/>
            <w:vAlign w:val="center"/>
          </w:tcPr>
          <w:p w14:paraId="05EE4F22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0007A23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1525DB5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0EB4F327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E694F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680" w:hRule="exac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3E6875C4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六、研发能力</w:t>
            </w:r>
          </w:p>
        </w:tc>
      </w:tr>
      <w:tr w14:paraId="21C352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787" w:hRule="exact"/>
          <w:jc w:val="center"/>
        </w:trPr>
        <w:tc>
          <w:tcPr>
            <w:tcW w:w="4819" w:type="dxa"/>
            <w:gridSpan w:val="7"/>
            <w:shd w:val="clear" w:color="auto" w:fill="auto"/>
            <w:vAlign w:val="center"/>
          </w:tcPr>
          <w:p w14:paraId="1D0AFAB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研发方向及专长领域</w:t>
            </w:r>
          </w:p>
        </w:tc>
        <w:tc>
          <w:tcPr>
            <w:tcW w:w="4819" w:type="dxa"/>
            <w:gridSpan w:val="7"/>
            <w:shd w:val="clear" w:color="auto" w:fill="auto"/>
            <w:vAlign w:val="center"/>
          </w:tcPr>
          <w:p w14:paraId="34F9370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C1763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959" w:hRule="exact"/>
          <w:jc w:val="center"/>
        </w:trPr>
        <w:tc>
          <w:tcPr>
            <w:tcW w:w="4819" w:type="dxa"/>
            <w:gridSpan w:val="7"/>
            <w:shd w:val="clear" w:color="auto" w:fill="auto"/>
            <w:vAlign w:val="center"/>
          </w:tcPr>
          <w:p w14:paraId="60DA46B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掌握的核心技术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（编程语言/框架/数据库/开发工具等）</w:t>
            </w:r>
          </w:p>
        </w:tc>
        <w:tc>
          <w:tcPr>
            <w:tcW w:w="4819" w:type="dxa"/>
            <w:gridSpan w:val="7"/>
            <w:shd w:val="clear" w:color="auto" w:fill="auto"/>
            <w:vAlign w:val="center"/>
          </w:tcPr>
          <w:p w14:paraId="184C9A2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D4361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853" w:hRule="exact"/>
          <w:jc w:val="center"/>
        </w:trPr>
        <w:tc>
          <w:tcPr>
            <w:tcW w:w="4819" w:type="dxa"/>
            <w:gridSpan w:val="7"/>
            <w:shd w:val="clear" w:color="auto" w:fill="auto"/>
            <w:vAlign w:val="center"/>
          </w:tcPr>
          <w:p w14:paraId="147B97D0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论文/专利/软件著作权等研究成果</w:t>
            </w:r>
          </w:p>
        </w:tc>
        <w:tc>
          <w:tcPr>
            <w:tcW w:w="4819" w:type="dxa"/>
            <w:gridSpan w:val="7"/>
            <w:shd w:val="clear" w:color="auto" w:fill="auto"/>
            <w:vAlign w:val="center"/>
          </w:tcPr>
          <w:p w14:paraId="58EC395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8FB66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9636" w:type="dxa"/>
            <w:gridSpan w:val="13"/>
            <w:shd w:val="clear" w:color="auto" w:fill="auto"/>
            <w:vAlign w:val="center"/>
          </w:tcPr>
          <w:p w14:paraId="5F994CB5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七、所获奖项</w:t>
            </w:r>
          </w:p>
        </w:tc>
      </w:tr>
      <w:tr w14:paraId="6C6450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5AE2878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获奖时间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70ABA087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奖项名称</w:t>
            </w: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69E16F0F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授奖单位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4ADEFBA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</w:rPr>
              <w:t>奖项级别</w:t>
            </w:r>
          </w:p>
        </w:tc>
      </w:tr>
      <w:tr w14:paraId="12021E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51AE9C9A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58D32B9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3E8B1424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6D48E0C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193B7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6F33F25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16C230A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5B8F2EC6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7AE5F31B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B7476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568AE04D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511415D8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0B9A3883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2992A6F9">
            <w:pPr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5AD14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9636" w:type="dxa"/>
            <w:gridSpan w:val="13"/>
            <w:shd w:val="clear" w:color="auto" w:fill="auto"/>
            <w:vAlign w:val="center"/>
          </w:tcPr>
          <w:p w14:paraId="269E217C">
            <w:pPr>
              <w:keepNext/>
              <w:spacing w:before="0" w:after="0" w:line="240" w:lineRule="auto"/>
              <w:jc w:val="left"/>
            </w:pPr>
            <w:r>
              <w:rPr>
                <w:rFonts w:hint="eastAsia" w:eastAsia="黑体"/>
                <w:b/>
                <w:color w:val="000000"/>
                <w:sz w:val="22"/>
                <w:lang w:val="en-US" w:eastAsia="zh-CN"/>
              </w:rPr>
              <w:t>八</w:t>
            </w: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、家庭情况</w:t>
            </w:r>
          </w:p>
        </w:tc>
      </w:tr>
      <w:tr w14:paraId="26C933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473BDC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4794C8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关系</w:t>
            </w: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5E9411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政治面貌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13D60A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所在单位及职务</w:t>
            </w:r>
          </w:p>
        </w:tc>
      </w:tr>
      <w:tr w14:paraId="70C436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0E0B5081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160E833C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403A34F2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616D83E8">
            <w:pPr>
              <w:spacing w:before="0" w:after="0" w:line="240" w:lineRule="auto"/>
              <w:jc w:val="center"/>
            </w:pPr>
          </w:p>
        </w:tc>
      </w:tr>
      <w:tr w14:paraId="00220B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529868A4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2B91EB20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68588E27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06BA4525">
            <w:pPr>
              <w:spacing w:before="0" w:after="0" w:line="240" w:lineRule="auto"/>
              <w:jc w:val="center"/>
            </w:pPr>
          </w:p>
        </w:tc>
      </w:tr>
      <w:tr w14:paraId="2F2FAA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" w:type="dxa"/>
          <w:cantSplit/>
          <w:trHeight w:val="680" w:hRule="exact"/>
          <w:jc w:val="center"/>
        </w:trPr>
        <w:tc>
          <w:tcPr>
            <w:tcW w:w="2409" w:type="dxa"/>
            <w:gridSpan w:val="3"/>
            <w:shd w:val="clear" w:color="auto" w:fill="auto"/>
            <w:vAlign w:val="center"/>
          </w:tcPr>
          <w:p w14:paraId="57399BFF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14A1C251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14:paraId="44C86456">
            <w:pPr>
              <w:spacing w:before="0" w:after="0" w:line="240" w:lineRule="auto"/>
              <w:jc w:val="center"/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07850DCF">
            <w:pPr>
              <w:spacing w:before="0" w:after="0" w:line="240" w:lineRule="auto"/>
              <w:jc w:val="center"/>
            </w:pPr>
          </w:p>
        </w:tc>
      </w:tr>
      <w:tr w14:paraId="5A7AE2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680" w:hRule="exac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2E3C4FFE">
            <w:pPr>
              <w:keepNext/>
              <w:spacing w:before="0" w:after="0" w:line="240" w:lineRule="auto"/>
              <w:jc w:val="left"/>
            </w:pPr>
            <w:r>
              <w:rPr>
                <w:rFonts w:hint="eastAsia" w:eastAsia="黑体"/>
                <w:b/>
                <w:color w:val="000000"/>
                <w:sz w:val="22"/>
                <w:lang w:val="en-US" w:eastAsia="zh-CN"/>
              </w:rPr>
              <w:t>九</w:t>
            </w: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、自我评价</w:t>
            </w:r>
          </w:p>
        </w:tc>
      </w:tr>
      <w:tr w14:paraId="133192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1434" w:hRule="atLeas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0A655C26">
            <w:pPr>
              <w:spacing w:before="0" w:after="0" w:line="240" w:lineRule="auto"/>
              <w:jc w:val="center"/>
            </w:pPr>
          </w:p>
        </w:tc>
      </w:tr>
      <w:tr w14:paraId="6181CC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680" w:hRule="exac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1AADBDBE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十、本人与报考单位工作人员关系情况</w:t>
            </w:r>
          </w:p>
        </w:tc>
      </w:tr>
      <w:tr w14:paraId="2BE672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680" w:hRule="exac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682191B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（如与报考单位工作人员存在亲属、近亲属等关系，请如实填写）</w:t>
            </w:r>
          </w:p>
        </w:tc>
      </w:tr>
      <w:tr w14:paraId="2D7D84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680" w:hRule="exac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49705666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十</w:t>
            </w:r>
            <w:r>
              <w:rPr>
                <w:rFonts w:hint="eastAsia" w:eastAsia="黑体"/>
                <w:b/>
                <w:color w:val="000000"/>
                <w:sz w:val="22"/>
                <w:lang w:val="en-US" w:eastAsia="zh-CN"/>
              </w:rPr>
              <w:t>一</w:t>
            </w:r>
            <w:r>
              <w:rPr>
                <w:rFonts w:ascii="Times New Roman" w:hAnsi="Times New Roman" w:eastAsia="黑体"/>
                <w:b/>
                <w:color w:val="000000"/>
                <w:sz w:val="22"/>
              </w:rPr>
              <w:t>、诚信承诺</w:t>
            </w:r>
          </w:p>
        </w:tc>
      </w:tr>
      <w:tr w14:paraId="0F25DC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680" w:hRule="exac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251C29B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本人承诺本次应聘所提供的全部材料与信息均真实、准确，如有不实由本人承担全部责任和后果。</w:t>
            </w:r>
          </w:p>
        </w:tc>
      </w:tr>
      <w:tr w14:paraId="45EE69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1514" w:hRule="atLeast"/>
          <w:jc w:val="center"/>
        </w:trPr>
        <w:tc>
          <w:tcPr>
            <w:tcW w:w="9638" w:type="dxa"/>
            <w:gridSpan w:val="14"/>
            <w:shd w:val="clear" w:color="auto" w:fill="auto"/>
            <w:vAlign w:val="center"/>
          </w:tcPr>
          <w:p w14:paraId="2EA9E27A">
            <w:pPr>
              <w:spacing w:before="0" w:after="0" w:line="240" w:lineRule="auto"/>
              <w:jc w:val="right"/>
            </w:pPr>
            <w:r>
              <w:rPr>
                <w:rFonts w:ascii="Times New Roman" w:hAnsi="Times New Roman" w:eastAsia="宋体"/>
                <w:sz w:val="22"/>
              </w:rPr>
              <w:t>本人签字：                    签字日期：      年    月    日</w:t>
            </w:r>
          </w:p>
        </w:tc>
      </w:tr>
    </w:tbl>
    <w:p w14:paraId="4B4342B9"/>
    <w:sectPr>
      <w:pgSz w:w="11906" w:h="16838"/>
      <w:pgMar w:top="1134" w:right="1134" w:bottom="1134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165043"/>
    <w:rsid w:val="405840D1"/>
    <w:rsid w:val="4A07599D"/>
    <w:rsid w:val="4D9F2F00"/>
    <w:rsid w:val="59775583"/>
    <w:rsid w:val="5B340806"/>
    <w:rsid w:val="6A1719F2"/>
    <w:rsid w:val="7D45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483</Words>
  <Characters>486</Characters>
  <Lines>0</Lines>
  <Paragraphs>0</Paragraphs>
  <TotalTime>3</TotalTime>
  <ScaleCrop>false</ScaleCrop>
  <LinksUpToDate>false</LinksUpToDate>
  <CharactersWithSpaces>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孙。</cp:lastModifiedBy>
  <cp:lastPrinted>2026-09-17T06:02:00Z</cp:lastPrinted>
  <dcterms:modified xsi:type="dcterms:W3CDTF">2026-09-17T07:28:23Z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eyJoZGlkIjoiZDA2ZWQwZGIxOGI2NzlkZjhmYjk4Nzk2ZjVhY2U1OWYiLCJ1c2VySWQiOiIyNjA4MjcxNzgifQ==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7FBE7F0D86AA469BBC7783726CB21DFB_12</vt:lpwstr>
  </property>
</Properties>
</file>