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998547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林州市任村镇卫生院招聘工作人员</w:t>
      </w:r>
    </w:p>
    <w:p w14:paraId="4D54AC15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报名登记表</w:t>
      </w:r>
      <w:bookmarkStart w:id="0" w:name="_GoBack"/>
      <w:bookmarkEnd w:id="0"/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2262"/>
        <w:gridCol w:w="1014"/>
        <w:gridCol w:w="840"/>
        <w:gridCol w:w="1026"/>
        <w:gridCol w:w="862"/>
        <w:gridCol w:w="2066"/>
      </w:tblGrid>
      <w:tr w14:paraId="579C7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45" w:type="dxa"/>
            <w:vAlign w:val="center"/>
          </w:tcPr>
          <w:p w14:paraId="261AA88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姓　名</w:t>
            </w:r>
          </w:p>
        </w:tc>
        <w:tc>
          <w:tcPr>
            <w:tcW w:w="2262" w:type="dxa"/>
            <w:vAlign w:val="center"/>
          </w:tcPr>
          <w:p w14:paraId="58A7017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1014" w:type="dxa"/>
            <w:vAlign w:val="center"/>
          </w:tcPr>
          <w:p w14:paraId="407E264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性　别</w:t>
            </w:r>
          </w:p>
        </w:tc>
        <w:tc>
          <w:tcPr>
            <w:tcW w:w="840" w:type="dxa"/>
            <w:vAlign w:val="center"/>
          </w:tcPr>
          <w:p w14:paraId="2BF2AA7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1026" w:type="dxa"/>
            <w:vAlign w:val="center"/>
          </w:tcPr>
          <w:p w14:paraId="51F7FDA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民　族</w:t>
            </w:r>
          </w:p>
        </w:tc>
        <w:tc>
          <w:tcPr>
            <w:tcW w:w="862" w:type="dxa"/>
            <w:vAlign w:val="center"/>
          </w:tcPr>
          <w:p w14:paraId="69DF775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2066" w:type="dxa"/>
            <w:vMerge w:val="restart"/>
            <w:vAlign w:val="center"/>
          </w:tcPr>
          <w:p w14:paraId="623A98A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照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片</w:t>
            </w:r>
          </w:p>
        </w:tc>
      </w:tr>
      <w:tr w14:paraId="73BDB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45" w:type="dxa"/>
            <w:vAlign w:val="center"/>
          </w:tcPr>
          <w:p w14:paraId="38D8386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出生年月</w:t>
            </w:r>
          </w:p>
        </w:tc>
        <w:tc>
          <w:tcPr>
            <w:tcW w:w="2262" w:type="dxa"/>
            <w:vAlign w:val="center"/>
          </w:tcPr>
          <w:p w14:paraId="292B353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1854" w:type="dxa"/>
            <w:gridSpan w:val="2"/>
            <w:vAlign w:val="center"/>
          </w:tcPr>
          <w:p w14:paraId="77C5726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政治面貌</w:t>
            </w:r>
          </w:p>
        </w:tc>
        <w:tc>
          <w:tcPr>
            <w:tcW w:w="1888" w:type="dxa"/>
            <w:gridSpan w:val="2"/>
            <w:vAlign w:val="center"/>
          </w:tcPr>
          <w:p w14:paraId="72614D2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2066" w:type="dxa"/>
            <w:vMerge w:val="continue"/>
          </w:tcPr>
          <w:p w14:paraId="6E4C8314">
            <w:pPr>
              <w:spacing w:after="0" w:line="240" w:lineRule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2354C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345" w:type="dxa"/>
            <w:vAlign w:val="center"/>
          </w:tcPr>
          <w:p w14:paraId="2E1270C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身份证号码</w:t>
            </w:r>
          </w:p>
        </w:tc>
        <w:tc>
          <w:tcPr>
            <w:tcW w:w="2262" w:type="dxa"/>
            <w:vAlign w:val="center"/>
          </w:tcPr>
          <w:p w14:paraId="2E661F0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1854" w:type="dxa"/>
            <w:gridSpan w:val="2"/>
            <w:vAlign w:val="center"/>
          </w:tcPr>
          <w:p w14:paraId="2A42890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学历及学位</w:t>
            </w:r>
          </w:p>
        </w:tc>
        <w:tc>
          <w:tcPr>
            <w:tcW w:w="1888" w:type="dxa"/>
            <w:gridSpan w:val="2"/>
            <w:vAlign w:val="center"/>
          </w:tcPr>
          <w:p w14:paraId="1812E30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2066" w:type="dxa"/>
            <w:vMerge w:val="continue"/>
          </w:tcPr>
          <w:p w14:paraId="71D894A3">
            <w:pPr>
              <w:spacing w:after="0" w:line="240" w:lineRule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528C6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45" w:type="dxa"/>
            <w:vAlign w:val="center"/>
          </w:tcPr>
          <w:p w14:paraId="336CCA4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毕业院校</w:t>
            </w:r>
          </w:p>
        </w:tc>
        <w:tc>
          <w:tcPr>
            <w:tcW w:w="2262" w:type="dxa"/>
            <w:vAlign w:val="center"/>
          </w:tcPr>
          <w:p w14:paraId="285929E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1854" w:type="dxa"/>
            <w:gridSpan w:val="2"/>
            <w:vAlign w:val="center"/>
          </w:tcPr>
          <w:p w14:paraId="1219721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毕业时间</w:t>
            </w:r>
          </w:p>
        </w:tc>
        <w:tc>
          <w:tcPr>
            <w:tcW w:w="1888" w:type="dxa"/>
            <w:gridSpan w:val="2"/>
            <w:vAlign w:val="center"/>
          </w:tcPr>
          <w:p w14:paraId="107E561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2066" w:type="dxa"/>
            <w:vMerge w:val="continue"/>
          </w:tcPr>
          <w:p w14:paraId="6AAF94EB">
            <w:pPr>
              <w:spacing w:after="0" w:line="240" w:lineRule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696B3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1345" w:type="dxa"/>
            <w:vAlign w:val="center"/>
          </w:tcPr>
          <w:p w14:paraId="2E304FD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学习形式</w:t>
            </w:r>
          </w:p>
        </w:tc>
        <w:tc>
          <w:tcPr>
            <w:tcW w:w="2262" w:type="dxa"/>
            <w:vAlign w:val="center"/>
          </w:tcPr>
          <w:p w14:paraId="4476A89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1854" w:type="dxa"/>
            <w:gridSpan w:val="2"/>
            <w:vAlign w:val="center"/>
          </w:tcPr>
          <w:p w14:paraId="4F860A2D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所学专业</w:t>
            </w:r>
          </w:p>
        </w:tc>
        <w:tc>
          <w:tcPr>
            <w:tcW w:w="1888" w:type="dxa"/>
            <w:gridSpan w:val="2"/>
            <w:vAlign w:val="center"/>
          </w:tcPr>
          <w:p w14:paraId="060E7DD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2066" w:type="dxa"/>
            <w:vMerge w:val="continue"/>
          </w:tcPr>
          <w:p w14:paraId="66AB2034">
            <w:pPr>
              <w:spacing w:after="0" w:line="240" w:lineRule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248E5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345" w:type="dxa"/>
            <w:vAlign w:val="center"/>
          </w:tcPr>
          <w:p w14:paraId="5340526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手机号码</w:t>
            </w:r>
          </w:p>
        </w:tc>
        <w:tc>
          <w:tcPr>
            <w:tcW w:w="3276" w:type="dxa"/>
            <w:gridSpan w:val="2"/>
            <w:vAlign w:val="center"/>
          </w:tcPr>
          <w:p w14:paraId="0743405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  <w:tc>
          <w:tcPr>
            <w:tcW w:w="1866" w:type="dxa"/>
            <w:gridSpan w:val="2"/>
            <w:vAlign w:val="center"/>
          </w:tcPr>
          <w:p w14:paraId="404B4BF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备用电话</w:t>
            </w:r>
          </w:p>
        </w:tc>
        <w:tc>
          <w:tcPr>
            <w:tcW w:w="2928" w:type="dxa"/>
            <w:gridSpan w:val="2"/>
            <w:vAlign w:val="center"/>
          </w:tcPr>
          <w:p w14:paraId="0EE14A8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381B7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345" w:type="dxa"/>
            <w:vAlign w:val="center"/>
          </w:tcPr>
          <w:p w14:paraId="189BEB9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通讯地址</w:t>
            </w:r>
          </w:p>
        </w:tc>
        <w:tc>
          <w:tcPr>
            <w:tcW w:w="8070" w:type="dxa"/>
            <w:gridSpan w:val="6"/>
            <w:vAlign w:val="center"/>
          </w:tcPr>
          <w:p w14:paraId="11B40E3F">
            <w:pPr>
              <w:spacing w:after="0" w:line="240" w:lineRule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  <w:tr w14:paraId="18BDD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4" w:hRule="atLeast"/>
          <w:jc w:val="center"/>
        </w:trPr>
        <w:tc>
          <w:tcPr>
            <w:tcW w:w="1345" w:type="dxa"/>
            <w:vAlign w:val="center"/>
          </w:tcPr>
          <w:p w14:paraId="46B46E0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个人简历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（从高中或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中专阶段</w:t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  <w:t>填起）</w:t>
            </w:r>
          </w:p>
        </w:tc>
        <w:tc>
          <w:tcPr>
            <w:tcW w:w="8070" w:type="dxa"/>
            <w:gridSpan w:val="6"/>
            <w:vAlign w:val="center"/>
          </w:tcPr>
          <w:p w14:paraId="500C5D0F">
            <w:pPr>
              <w:spacing w:after="0" w:line="240" w:lineRule="auto"/>
              <w:rPr>
                <w:rFonts w:hint="eastAsia" w:ascii="仿宋" w:hAnsi="仿宋" w:eastAsia="仿宋" w:cs="仿宋"/>
                <w:b w:val="0"/>
                <w:bCs/>
                <w:sz w:val="22"/>
                <w:szCs w:val="22"/>
              </w:rPr>
            </w:pPr>
          </w:p>
        </w:tc>
      </w:tr>
    </w:tbl>
    <w:p w14:paraId="53D12B00"/>
    <w:p w14:paraId="6E2D9E9C">
      <w:pPr>
        <w:jc w:val="center"/>
        <w:rPr>
          <w:rFonts w:ascii="宋体" w:hAnsi="宋体" w:eastAsia="宋体"/>
          <w:sz w:val="22"/>
        </w:rPr>
      </w:pPr>
      <w:r>
        <w:rPr>
          <w:rFonts w:ascii="宋体" w:hAnsi="宋体" w:eastAsia="宋体"/>
          <w:sz w:val="22"/>
        </w:rPr>
        <w:t>　　　　　　　　</w:t>
      </w:r>
    </w:p>
    <w:sectPr>
      <w:pgSz w:w="11906" w:h="16838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6F9E6DF3"/>
    <w:rsid w:val="718E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90</Words>
  <Characters>90</Characters>
  <Lines>0</Lines>
  <Paragraphs>0</Paragraphs>
  <TotalTime>4</TotalTime>
  <ScaleCrop>false</ScaleCrop>
  <LinksUpToDate>false</LinksUpToDate>
  <CharactersWithSpaces>101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养猪的大叔</cp:lastModifiedBy>
  <dcterms:modified xsi:type="dcterms:W3CDTF">2026-10-18T05:24:38Z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eyJoZGlkIjoiYjVjMzg0ZTc2ZTM0MzBiNTFhZGU1NTk2NDFmOTBiNDgiLCJ1c2VySWQiOiI0MzU5NTE4NDYifQ==</vt:lpwstr>
  </property>
  <property fmtid="{D5CDD505-2E9C-101B-9397-08002B2CF9AE}" pid="3" name="KSOProductBuildVer">
    <vt:lpwstr>2052-12.1.0.24657</vt:lpwstr>
  </property>
  <property fmtid="{D5CDD505-2E9C-101B-9397-08002B2CF9AE}" pid="4" name="ICV">
    <vt:lpwstr>EF7A74A25EEA4BA5964AE13D8207ADE6_12</vt:lpwstr>
  </property>
</Properties>
</file>