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B050C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  <w:t>附件1</w:t>
      </w:r>
    </w:p>
    <w:p w14:paraId="292E6F9B">
      <w:pPr>
        <w:pStyle w:val="31"/>
        <w:widowControl/>
        <w:spacing w:beforeAutospacing="0" w:afterAutospacing="0" w:line="560" w:lineRule="exact"/>
        <w:jc w:val="center"/>
        <w:rPr>
          <w:rFonts w:eastAsia="方正小标宋_GBK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</w:rPr>
        <w:t>政府专职消防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  <w:lang w:eastAsia="zh-CN"/>
        </w:rPr>
        <w:t>队</w:t>
      </w: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  <w:shd w:val="clear" w:color="auto" w:fill="FFFFFF"/>
        </w:rPr>
        <w:t>员报名登记表</w:t>
      </w:r>
    </w:p>
    <w:tbl>
      <w:tblPr>
        <w:tblStyle w:val="34"/>
        <w:tblW w:w="92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094"/>
        <w:gridCol w:w="828"/>
        <w:gridCol w:w="1181"/>
        <w:gridCol w:w="1277"/>
        <w:gridCol w:w="1460"/>
        <w:gridCol w:w="273"/>
        <w:gridCol w:w="2008"/>
      </w:tblGrid>
      <w:tr w14:paraId="03773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2DC64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 名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BB9018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4BEFF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 别</w:t>
            </w: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522FC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E9CB2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4644B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</w:p>
        </w:tc>
        <w:tc>
          <w:tcPr>
            <w:tcW w:w="20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C36A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贴近期一寸免冠彩色照片处</w:t>
            </w:r>
          </w:p>
        </w:tc>
      </w:tr>
      <w:tr w14:paraId="5F128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44237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 族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BFE97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2CF60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 贯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9FC61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72B3A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22293B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</w:p>
        </w:tc>
        <w:tc>
          <w:tcPr>
            <w:tcW w:w="2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82CA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</w:p>
        </w:tc>
      </w:tr>
      <w:tr w14:paraId="5CD836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C5E4F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 历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AE998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EE316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 位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3E2B0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F1D97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毕业时间</w:t>
            </w: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79F5EE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</w:p>
        </w:tc>
        <w:tc>
          <w:tcPr>
            <w:tcW w:w="2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B487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</w:p>
        </w:tc>
      </w:tr>
      <w:tr w14:paraId="214AA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A5C8F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 称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C98E4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64D73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 业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01C16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9C180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E694A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</w:p>
        </w:tc>
        <w:tc>
          <w:tcPr>
            <w:tcW w:w="20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E3E3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</w:p>
        </w:tc>
      </w:tr>
      <w:tr w14:paraId="1B834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02595">
            <w:pPr>
              <w:keepNext w:val="0"/>
              <w:keepLines w:val="0"/>
              <w:widowControl/>
              <w:suppressLineNumbers w:val="0"/>
              <w:spacing w:before="0" w:beforeAutospacing="0" w:afterAutospacing="0" w:line="280" w:lineRule="exact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 业  院 校</w:t>
            </w:r>
          </w:p>
        </w:tc>
        <w:tc>
          <w:tcPr>
            <w:tcW w:w="31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3CDDA">
            <w:pPr>
              <w:keepNext w:val="0"/>
              <w:keepLines w:val="0"/>
              <w:widowControl/>
              <w:suppressLineNumbers w:val="0"/>
              <w:spacing w:before="0" w:beforeAutospacing="0" w:afterAutospacing="0" w:line="280" w:lineRule="exact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FAFEE">
            <w:pPr>
              <w:keepNext w:val="0"/>
              <w:keepLines w:val="0"/>
              <w:widowControl/>
              <w:suppressLineNumbers w:val="0"/>
              <w:spacing w:before="0" w:beforeAutospacing="0" w:afterAutospacing="0" w:line="28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应聘岗位</w:t>
            </w:r>
          </w:p>
        </w:tc>
        <w:tc>
          <w:tcPr>
            <w:tcW w:w="37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B05D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  <w:u w:val="single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C9C3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4C4DD">
            <w:pPr>
              <w:keepNext w:val="0"/>
              <w:keepLines w:val="0"/>
              <w:widowControl/>
              <w:suppressLineNumbers w:val="0"/>
              <w:spacing w:before="0" w:beforeAutospacing="0" w:afterAutospacing="0" w:line="280" w:lineRule="exact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特 长</w:t>
            </w:r>
          </w:p>
        </w:tc>
        <w:tc>
          <w:tcPr>
            <w:tcW w:w="31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B357F">
            <w:pPr>
              <w:keepNext w:val="0"/>
              <w:keepLines w:val="0"/>
              <w:widowControl/>
              <w:suppressLineNumbers w:val="0"/>
              <w:spacing w:before="0" w:beforeAutospacing="0" w:afterAutospacing="0" w:line="280" w:lineRule="exact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C0D35">
            <w:pPr>
              <w:keepNext w:val="0"/>
              <w:keepLines w:val="0"/>
              <w:widowControl/>
              <w:suppressLineNumbers w:val="0"/>
              <w:spacing w:before="0" w:beforeAutospacing="0" w:afterAutospacing="0" w:line="280" w:lineRule="exact"/>
              <w:ind w:left="0" w:right="0"/>
              <w:jc w:val="center"/>
              <w:rPr>
                <w:rFonts w:hint="eastAsia" w:ascii="宋体" w:hAnsi="宋体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是否服从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调剂</w:t>
            </w:r>
          </w:p>
        </w:tc>
        <w:tc>
          <w:tcPr>
            <w:tcW w:w="37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CE39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281F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EAC4F">
            <w:pPr>
              <w:keepNext w:val="0"/>
              <w:keepLines w:val="0"/>
              <w:widowControl/>
              <w:suppressLineNumbers w:val="0"/>
              <w:spacing w:before="0" w:beforeAutospacing="0" w:afterAutospacing="0" w:line="280" w:lineRule="exact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 号  码</w:t>
            </w:r>
          </w:p>
        </w:tc>
        <w:tc>
          <w:tcPr>
            <w:tcW w:w="31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11A63">
            <w:pPr>
              <w:keepNext w:val="0"/>
              <w:keepLines w:val="0"/>
              <w:widowControl/>
              <w:suppressLineNumbers w:val="0"/>
              <w:spacing w:before="0" w:beforeAutospacing="0" w:afterAutospacing="0" w:line="280" w:lineRule="exact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6E44D">
            <w:pPr>
              <w:keepNext w:val="0"/>
              <w:keepLines w:val="0"/>
              <w:widowControl/>
              <w:suppressLineNumbers w:val="0"/>
              <w:spacing w:before="0" w:beforeAutospacing="0" w:afterAutospacing="0" w:line="240" w:lineRule="exact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联系方式</w:t>
            </w: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3A33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手机：</w:t>
            </w:r>
          </w:p>
        </w:tc>
        <w:tc>
          <w:tcPr>
            <w:tcW w:w="2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F66D7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5326A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exact"/>
          <w:jc w:val="center"/>
        </w:trPr>
        <w:tc>
          <w:tcPr>
            <w:tcW w:w="109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15CC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住 址</w:t>
            </w:r>
          </w:p>
        </w:tc>
        <w:tc>
          <w:tcPr>
            <w:tcW w:w="310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B47CD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470F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23CD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固定电话：</w:t>
            </w:r>
          </w:p>
        </w:tc>
        <w:tc>
          <w:tcPr>
            <w:tcW w:w="2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E6DE06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82C7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  <w:jc w:val="center"/>
        </w:trPr>
        <w:tc>
          <w:tcPr>
            <w:tcW w:w="109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0CE8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</w:p>
        </w:tc>
        <w:tc>
          <w:tcPr>
            <w:tcW w:w="310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F5DA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</w:p>
        </w:tc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BEB9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82DF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E-mail:</w:t>
            </w:r>
          </w:p>
        </w:tc>
        <w:tc>
          <w:tcPr>
            <w:tcW w:w="22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7CB38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38AC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384DB">
            <w:pPr>
              <w:keepNext w:val="0"/>
              <w:keepLines w:val="0"/>
              <w:widowControl/>
              <w:suppressLineNumbers w:val="0"/>
              <w:spacing w:before="0" w:beforeAutospacing="0" w:afterAutospacing="0" w:line="440" w:lineRule="exact"/>
              <w:ind w:left="0" w:right="0"/>
              <w:jc w:val="center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个人  简历</w:t>
            </w:r>
          </w:p>
        </w:tc>
        <w:tc>
          <w:tcPr>
            <w:tcW w:w="812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4ED4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2F47F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AACB0">
            <w:pPr>
              <w:keepNext w:val="0"/>
              <w:keepLines w:val="0"/>
              <w:widowControl/>
              <w:suppressLineNumbers w:val="0"/>
              <w:spacing w:before="0" w:beforeAutospacing="0" w:afterAutospacing="0" w:line="44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家庭主 要成员</w:t>
            </w:r>
          </w:p>
        </w:tc>
        <w:tc>
          <w:tcPr>
            <w:tcW w:w="812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8514F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6A62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2B311">
            <w:pPr>
              <w:keepNext w:val="0"/>
              <w:keepLines w:val="0"/>
              <w:widowControl/>
              <w:suppressLineNumbers w:val="0"/>
              <w:spacing w:before="0" w:beforeAutospacing="0" w:afterAutospacing="0" w:line="44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报考人 承  诺</w:t>
            </w:r>
          </w:p>
        </w:tc>
        <w:tc>
          <w:tcPr>
            <w:tcW w:w="812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AE559">
            <w:pPr>
              <w:keepNext w:val="0"/>
              <w:keepLines w:val="0"/>
              <w:widowControl/>
              <w:suppressLineNumbers w:val="0"/>
              <w:spacing w:before="0" w:beforeAutospacing="0" w:afterAutospacing="0" w:line="400" w:lineRule="exact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本人符合报名条件的要求，所提供的各种相关资料和上述填写内容真实有效。如有不实，本人愿自动放弃本次报考资格，并承担由此引发的一切后果。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报名人签名：                    年   月    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3B923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  <w:jc w:val="center"/>
        </w:trPr>
        <w:tc>
          <w:tcPr>
            <w:tcW w:w="109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401B8">
            <w:pPr>
              <w:keepNext w:val="0"/>
              <w:keepLines w:val="0"/>
              <w:widowControl/>
              <w:suppressLineNumbers w:val="0"/>
              <w:spacing w:before="0" w:beforeAutospacing="0" w:afterAutospacing="0" w:line="440" w:lineRule="exact"/>
              <w:ind w:left="0" w:right="0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资格审 查意见</w:t>
            </w:r>
          </w:p>
        </w:tc>
        <w:tc>
          <w:tcPr>
            <w:tcW w:w="812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5F99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审查人签名：　　　　　　　　负责人签名：　　　　　（盖章）        </w:t>
            </w:r>
            <w:r>
              <w:rPr>
                <w:rFonts w:hint="eastAsia" w:ascii="宋体" w:hAns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</w:p>
          <w:p w14:paraId="232A979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 w:firstLine="6240" w:firstLineChars="260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</w:tbl>
    <w:p w14:paraId="466DD22D">
      <w:pPr>
        <w:pStyle w:val="138"/>
        <w:spacing w:line="240" w:lineRule="auto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31A0A">
    <w:pPr>
      <w:pStyle w:val="25"/>
      <w:jc w:val="center"/>
    </w:pPr>
    <w:r>
      <w:rPr>
        <w:rFonts w:ascii="Times New Roman" w:hAnsi="Times New Roman" w:eastAsia="仿宋"/>
        <w:b w:val="0"/>
        <w:sz w:val="24"/>
      </w:rPr>
      <w:t xml:space="preserve">— </w:t>
    </w:r>
    <w:r>
      <w:rPr>
        <w:rFonts w:ascii="Times New Roman" w:hAnsi="Times New Roman" w:eastAsia="仿宋"/>
        <w:b w:val="0"/>
        <w:sz w:val="24"/>
      </w:rPr>
      <w:fldChar w:fldCharType="begin"/>
    </w:r>
    <w:r>
      <w:rPr>
        <w:rFonts w:ascii="Times New Roman" w:hAnsi="Times New Roman" w:eastAsia="仿宋"/>
        <w:b w:val="0"/>
        <w:sz w:val="24"/>
      </w:rPr>
      <w:instrText xml:space="preserve"> PAGE </w:instrText>
    </w:r>
    <w:r>
      <w:rPr>
        <w:rFonts w:ascii="Times New Roman" w:hAnsi="Times New Roman" w:eastAsia="仿宋"/>
        <w:b w:val="0"/>
        <w:sz w:val="24"/>
      </w:rPr>
      <w:fldChar w:fldCharType="end"/>
    </w:r>
    <w:r>
      <w:rPr>
        <w:rFonts w:ascii="Times New Roman" w:hAnsi="Times New Roman" w:eastAsia="仿宋"/>
        <w:b w:val="0"/>
        <w:sz w:val="24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E401AD"/>
    <w:rsid w:val="377FD11C"/>
    <w:rsid w:val="37D3730B"/>
    <w:rsid w:val="3E7966F5"/>
    <w:rsid w:val="4FD6F37E"/>
    <w:rsid w:val="58A95714"/>
    <w:rsid w:val="640E2776"/>
    <w:rsid w:val="6AE676D2"/>
    <w:rsid w:val="6F77EEF3"/>
    <w:rsid w:val="7B5FFF62"/>
    <w:rsid w:val="7EFFEEEC"/>
    <w:rsid w:val="CD7F81F6"/>
    <w:rsid w:val="FABB686C"/>
    <w:rsid w:val="FEAE7BBB"/>
    <w:rsid w:val="FFEFF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Normal Indent"/>
    <w:basedOn w:val="1"/>
    <w:next w:val="1"/>
    <w:qFormat/>
    <w:uiPriority w:val="0"/>
    <w:pPr>
      <w:ind w:firstLine="420" w:firstLineChars="200"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52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50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51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semiHidden/>
    <w:unhideWhenUsed/>
    <w:qFormat/>
    <w:uiPriority w:val="99"/>
    <w:rPr>
      <w:color w:val="0000FF"/>
      <w:u w:val="single"/>
    </w:rPr>
  </w:style>
  <w:style w:type="paragraph" w:customStyle="1" w:styleId="138">
    <w:name w:val="BodyText1I2"/>
    <w:basedOn w:val="139"/>
    <w:qFormat/>
    <w:uiPriority w:val="0"/>
    <w:pPr>
      <w:adjustRightInd w:val="0"/>
      <w:spacing w:line="360" w:lineRule="exact"/>
      <w:ind w:firstLine="420" w:firstLineChars="200"/>
      <w:textAlignment w:val="baseline"/>
    </w:pPr>
    <w:rPr>
      <w:rFonts w:ascii="黑体" w:hAnsi="Times New Roman" w:eastAsia="黑体"/>
      <w:sz w:val="44"/>
      <w:szCs w:val="24"/>
    </w:rPr>
  </w:style>
  <w:style w:type="paragraph" w:customStyle="1" w:styleId="139">
    <w:name w:val="BodyTextIndent"/>
    <w:basedOn w:val="1"/>
    <w:next w:val="140"/>
    <w:unhideWhenUsed/>
    <w:qFormat/>
    <w:uiPriority w:val="0"/>
    <w:pPr>
      <w:spacing w:after="120"/>
      <w:ind w:left="420" w:leftChars="200"/>
      <w:textAlignment w:val="baseline"/>
    </w:pPr>
    <w:rPr>
      <w:rFonts w:hint="default" w:ascii="Calibri" w:hAnsi="Calibri" w:eastAsia="宋体" w:cs="宋体"/>
      <w:sz w:val="32"/>
      <w:szCs w:val="32"/>
    </w:rPr>
  </w:style>
  <w:style w:type="paragraph" w:customStyle="1" w:styleId="140">
    <w:name w:val="NormalIndent"/>
    <w:basedOn w:val="1"/>
    <w:qFormat/>
    <w:uiPriority w:val="0"/>
    <w:pPr>
      <w:ind w:firstLine="880" w:firstLineChars="200"/>
      <w:textAlignment w:val="baseline"/>
    </w:pPr>
    <w:rPr>
      <w:rFonts w:eastAsia="宋体"/>
      <w:sz w:val="21"/>
      <w:szCs w:val="22"/>
    </w:rPr>
  </w:style>
  <w:style w:type="character" w:customStyle="1" w:styleId="141">
    <w:name w:val="Header Char"/>
    <w:basedOn w:val="134"/>
    <w:link w:val="26"/>
    <w:qFormat/>
    <w:uiPriority w:val="99"/>
  </w:style>
  <w:style w:type="character" w:customStyle="1" w:styleId="142">
    <w:name w:val="Footer Char"/>
    <w:basedOn w:val="134"/>
    <w:link w:val="25"/>
    <w:qFormat/>
    <w:uiPriority w:val="99"/>
  </w:style>
  <w:style w:type="paragraph" w:styleId="143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4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5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6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7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8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9">
    <w:name w:val="List Paragraph"/>
    <w:basedOn w:val="1"/>
    <w:qFormat/>
    <w:uiPriority w:val="34"/>
    <w:pPr>
      <w:ind w:left="720"/>
      <w:contextualSpacing/>
    </w:pPr>
  </w:style>
  <w:style w:type="character" w:customStyle="1" w:styleId="150">
    <w:name w:val="Body Text Char"/>
    <w:basedOn w:val="134"/>
    <w:link w:val="20"/>
    <w:qFormat/>
    <w:uiPriority w:val="99"/>
  </w:style>
  <w:style w:type="character" w:customStyle="1" w:styleId="151">
    <w:name w:val="Body Text 2 Char"/>
    <w:basedOn w:val="134"/>
    <w:link w:val="29"/>
    <w:qFormat/>
    <w:uiPriority w:val="99"/>
  </w:style>
  <w:style w:type="character" w:customStyle="1" w:styleId="152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53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4">
    <w:name w:val="Quote"/>
    <w:basedOn w:val="1"/>
    <w:next w:val="1"/>
    <w:link w:val="155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Quote Char"/>
    <w:basedOn w:val="134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6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8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9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0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1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2">
    <w:name w:val="Intense Quote"/>
    <w:basedOn w:val="1"/>
    <w:next w:val="1"/>
    <w:link w:val="163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Intense Quote Char"/>
    <w:basedOn w:val="134"/>
    <w:link w:val="162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5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6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7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8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9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70">
    <w:name w:val="15"/>
    <w:basedOn w:val="134"/>
    <w:qFormat/>
    <w:uiPriority w:val="0"/>
    <w:rPr>
      <w:rFonts w:hint="default"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217</Characters>
  <Lines>1</Lines>
  <Paragraphs>1</Paragraphs>
  <TotalTime>84</TotalTime>
  <ScaleCrop>false</ScaleCrop>
  <LinksUpToDate>false</LinksUpToDate>
  <CharactersWithSpaces>783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2013-12-25T23:15:00Z</dcterms:created>
  <dc:creator>python-docx</dc:creator>
  <dc:description>generated by python-docx</dc:description>
  <cp:lastModifiedBy>滁州消防</cp:lastModifiedBy>
  <dcterms:modified xsi:type="dcterms:W3CDTF">2026-10-26T02:28:22Z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AD1F00614E7941AB8C611E4018F38B32_13</vt:lpwstr>
  </property>
  <property fmtid="{D5CDD505-2E9C-101B-9397-08002B2CF9AE}" pid="4" name="KSOTemplateDocerSaveRecord">
    <vt:lpwstr>eyJoZGlkIjoiZmExY2Q0ODYxZmVkN2U3ZDVlNjlhMzFkNjcxYzc4ZWUiLCJ1c2VySWQiOiIxNDQyOTEwMDk4In0=</vt:lpwstr>
  </property>
</Properties>
</file>