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0F35C">
      <w:pPr>
        <w:pStyle w:val="3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30"/>
          <w:sz w:val="24"/>
          <w:szCs w:val="24"/>
          <w:shd w:val="clear" w:fill="FFFFFF"/>
          <w:lang w:val="en-US" w:eastAsia="zh-CN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30"/>
          <w:sz w:val="24"/>
          <w:szCs w:val="24"/>
          <w:shd w:val="clear" w:fill="FFFFFF"/>
          <w:lang w:val="en-US" w:eastAsia="zh-CN"/>
        </w:rPr>
        <w:t>附件6</w:t>
      </w:r>
    </w:p>
    <w:bookmarkEnd w:id="0"/>
    <w:p w14:paraId="25305B10">
      <w:pPr>
        <w:pStyle w:val="3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30"/>
          <w:sz w:val="24"/>
          <w:szCs w:val="24"/>
          <w:shd w:val="clear" w:fill="FFFFFF"/>
          <w:lang w:val="en-US" w:eastAsia="zh-CN"/>
        </w:rPr>
      </w:pPr>
    </w:p>
    <w:p w14:paraId="7A79AC0F">
      <w:pPr>
        <w:pStyle w:val="3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30"/>
          <w:sz w:val="24"/>
          <w:szCs w:val="24"/>
          <w:shd w:val="clear" w:fill="FFFFFF"/>
          <w:lang w:val="en-US" w:eastAsia="zh-CN"/>
        </w:rPr>
      </w:pPr>
    </w:p>
    <w:p w14:paraId="0699B4AC">
      <w:pPr>
        <w:pStyle w:val="3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3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30"/>
          <w:sz w:val="24"/>
          <w:szCs w:val="24"/>
          <w:shd w:val="clear" w:fill="FFFFFF"/>
          <w:lang w:val="en-US" w:eastAsia="zh-CN"/>
        </w:rPr>
        <w:drawing>
          <wp:inline distT="0" distB="0" distL="114300" distR="114300">
            <wp:extent cx="5193030" cy="4762500"/>
            <wp:effectExtent l="0" t="0" r="0" b="0"/>
            <wp:docPr id="10" name="图片 10" descr="截图_选择区域_20261023193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截图_选择区域_20261023193141"/>
                    <pic:cNvPicPr>
                      <a:picLocks noChangeAspect="1"/>
                    </pic:cNvPicPr>
                  </pic:nvPicPr>
                  <pic:blipFill>
                    <a:blip r:embed="rId7"/>
                    <a:srcRect l="-37" b="11661"/>
                    <a:stretch>
                      <a:fillRect/>
                    </a:stretch>
                  </pic:blipFill>
                  <pic:spPr>
                    <a:xfrm>
                      <a:off x="0" y="0"/>
                      <a:ext cx="519303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DD22D">
      <w:pPr>
        <w:pStyle w:val="138"/>
        <w:spacing w:line="240" w:lineRule="auto"/>
        <w:rPr>
          <w:rFonts w:hint="default"/>
          <w:lang w:val="en-US" w:eastAsia="zh-CN"/>
        </w:rPr>
      </w:pPr>
    </w:p>
    <w:sectPr>
      <w:footerReference r:id="rId5" w:type="default"/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E31A0A">
    <w:pPr>
      <w:pStyle w:val="25"/>
      <w:jc w:val="center"/>
    </w:pPr>
    <w:r>
      <w:rPr>
        <w:rFonts w:ascii="Times New Roman" w:hAnsi="Times New Roman" w:eastAsia="仿宋"/>
        <w:b w:val="0"/>
        <w:sz w:val="24"/>
      </w:rPr>
      <w:t xml:space="preserve">— </w:t>
    </w:r>
    <w:r>
      <w:rPr>
        <w:rFonts w:ascii="Times New Roman" w:hAnsi="Times New Roman" w:eastAsia="仿宋"/>
        <w:b w:val="0"/>
        <w:sz w:val="24"/>
      </w:rPr>
      <w:fldChar w:fldCharType="begin"/>
    </w:r>
    <w:r>
      <w:rPr>
        <w:rFonts w:ascii="Times New Roman" w:hAnsi="Times New Roman" w:eastAsia="仿宋"/>
        <w:b w:val="0"/>
        <w:sz w:val="24"/>
      </w:rPr>
      <w:instrText xml:space="preserve"> PAGE </w:instrText>
    </w:r>
    <w:r>
      <w:rPr>
        <w:rFonts w:ascii="Times New Roman" w:hAnsi="Times New Roman" w:eastAsia="仿宋"/>
        <w:b w:val="0"/>
        <w:sz w:val="24"/>
      </w:rPr>
      <w:fldChar w:fldCharType="end"/>
    </w:r>
    <w:r>
      <w:rPr>
        <w:rFonts w:ascii="Times New Roman" w:hAnsi="Times New Roman" w:eastAsia="仿宋"/>
        <w:b w:val="0"/>
        <w:sz w:val="24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7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EE401AD"/>
    <w:rsid w:val="21892883"/>
    <w:rsid w:val="377FD11C"/>
    <w:rsid w:val="37D3730B"/>
    <w:rsid w:val="3E7966F5"/>
    <w:rsid w:val="45687B0A"/>
    <w:rsid w:val="4FD6F37E"/>
    <w:rsid w:val="51CF7D67"/>
    <w:rsid w:val="54E01871"/>
    <w:rsid w:val="58A95714"/>
    <w:rsid w:val="640E2776"/>
    <w:rsid w:val="6F392F8E"/>
    <w:rsid w:val="6F77EEF3"/>
    <w:rsid w:val="7B5FFF62"/>
    <w:rsid w:val="7EFFEEEC"/>
    <w:rsid w:val="CD7F81F6"/>
    <w:rsid w:val="FABB686C"/>
    <w:rsid w:val="FEAE7BBB"/>
    <w:rsid w:val="FFEFF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44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5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6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9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60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61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3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Normal Indent"/>
    <w:basedOn w:val="1"/>
    <w:next w:val="1"/>
    <w:qFormat/>
    <w:uiPriority w:val="0"/>
    <w:pPr>
      <w:ind w:firstLine="420" w:firstLineChars="200"/>
    </w:p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7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8">
    <w:name w:val="Body Text 3"/>
    <w:basedOn w:val="1"/>
    <w:link w:val="152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50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42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4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51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7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styleId="137">
    <w:name w:val="Hyperlink"/>
    <w:basedOn w:val="134"/>
    <w:semiHidden/>
    <w:unhideWhenUsed/>
    <w:qFormat/>
    <w:uiPriority w:val="99"/>
    <w:rPr>
      <w:color w:val="0000FF"/>
      <w:u w:val="single"/>
    </w:rPr>
  </w:style>
  <w:style w:type="paragraph" w:customStyle="1" w:styleId="138">
    <w:name w:val="BodyText1I2"/>
    <w:basedOn w:val="139"/>
    <w:qFormat/>
    <w:uiPriority w:val="0"/>
    <w:pPr>
      <w:adjustRightInd w:val="0"/>
      <w:spacing w:line="360" w:lineRule="exact"/>
      <w:ind w:firstLine="420" w:firstLineChars="200"/>
      <w:textAlignment w:val="baseline"/>
    </w:pPr>
    <w:rPr>
      <w:rFonts w:ascii="黑体" w:hAnsi="Times New Roman" w:eastAsia="黑体"/>
      <w:sz w:val="44"/>
      <w:szCs w:val="24"/>
    </w:rPr>
  </w:style>
  <w:style w:type="paragraph" w:customStyle="1" w:styleId="139">
    <w:name w:val="BodyTextIndent"/>
    <w:basedOn w:val="1"/>
    <w:next w:val="140"/>
    <w:unhideWhenUsed/>
    <w:qFormat/>
    <w:uiPriority w:val="0"/>
    <w:pPr>
      <w:spacing w:after="120"/>
      <w:ind w:left="420" w:leftChars="200"/>
      <w:textAlignment w:val="baseline"/>
    </w:pPr>
    <w:rPr>
      <w:rFonts w:hint="default" w:ascii="Calibri" w:hAnsi="Calibri" w:eastAsia="宋体" w:cs="宋体"/>
      <w:sz w:val="32"/>
      <w:szCs w:val="32"/>
    </w:rPr>
  </w:style>
  <w:style w:type="paragraph" w:customStyle="1" w:styleId="140">
    <w:name w:val="NormalIndent"/>
    <w:basedOn w:val="1"/>
    <w:qFormat/>
    <w:uiPriority w:val="0"/>
    <w:pPr>
      <w:ind w:firstLine="880" w:firstLineChars="200"/>
      <w:textAlignment w:val="baseline"/>
    </w:pPr>
    <w:rPr>
      <w:rFonts w:eastAsia="宋体"/>
      <w:sz w:val="21"/>
      <w:szCs w:val="22"/>
    </w:rPr>
  </w:style>
  <w:style w:type="character" w:customStyle="1" w:styleId="141">
    <w:name w:val="Header Char"/>
    <w:basedOn w:val="134"/>
    <w:link w:val="26"/>
    <w:qFormat/>
    <w:uiPriority w:val="99"/>
  </w:style>
  <w:style w:type="character" w:customStyle="1" w:styleId="142">
    <w:name w:val="Footer Char"/>
    <w:basedOn w:val="134"/>
    <w:link w:val="25"/>
    <w:qFormat/>
    <w:uiPriority w:val="99"/>
  </w:style>
  <w:style w:type="paragraph" w:styleId="143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4">
    <w:name w:val="Heading 1 Char"/>
    <w:basedOn w:val="134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5">
    <w:name w:val="Heading 2 Char"/>
    <w:basedOn w:val="134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6">
    <w:name w:val="Heading 3 Char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7">
    <w:name w:val="Title Char"/>
    <w:basedOn w:val="134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8">
    <w:name w:val="Subtitle Char"/>
    <w:basedOn w:val="134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9">
    <w:name w:val="List Paragraph"/>
    <w:basedOn w:val="1"/>
    <w:qFormat/>
    <w:uiPriority w:val="34"/>
    <w:pPr>
      <w:ind w:left="720"/>
      <w:contextualSpacing/>
    </w:pPr>
  </w:style>
  <w:style w:type="character" w:customStyle="1" w:styleId="150">
    <w:name w:val="Body Text Char"/>
    <w:basedOn w:val="134"/>
    <w:link w:val="20"/>
    <w:qFormat/>
    <w:uiPriority w:val="99"/>
  </w:style>
  <w:style w:type="character" w:customStyle="1" w:styleId="151">
    <w:name w:val="Body Text 2 Char"/>
    <w:basedOn w:val="134"/>
    <w:link w:val="29"/>
    <w:qFormat/>
    <w:uiPriority w:val="99"/>
  </w:style>
  <w:style w:type="character" w:customStyle="1" w:styleId="152">
    <w:name w:val="Body Text 3 Char"/>
    <w:basedOn w:val="134"/>
    <w:link w:val="18"/>
    <w:qFormat/>
    <w:uiPriority w:val="99"/>
    <w:rPr>
      <w:sz w:val="16"/>
      <w:szCs w:val="16"/>
    </w:rPr>
  </w:style>
  <w:style w:type="character" w:customStyle="1" w:styleId="153">
    <w:name w:val="Macro Text Char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4">
    <w:name w:val="Quote"/>
    <w:basedOn w:val="1"/>
    <w:next w:val="1"/>
    <w:link w:val="155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5">
    <w:name w:val="Quote Char"/>
    <w:basedOn w:val="134"/>
    <w:link w:val="154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6">
    <w:name w:val="Heading 4 Char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Heading 5 Char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8">
    <w:name w:val="Heading 6 Char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9">
    <w:name w:val="Heading 7 Char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60">
    <w:name w:val="Heading 8 Char"/>
    <w:basedOn w:val="134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61">
    <w:name w:val="Heading 9 Char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62">
    <w:name w:val="Intense Quote"/>
    <w:basedOn w:val="1"/>
    <w:next w:val="1"/>
    <w:link w:val="163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Intense Quote Char"/>
    <w:basedOn w:val="134"/>
    <w:link w:val="162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4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5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6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7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8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9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70">
    <w:name w:val="15"/>
    <w:basedOn w:val="134"/>
    <w:qFormat/>
    <w:uiPriority w:val="0"/>
    <w:rPr>
      <w:rFonts w:hint="default" w:ascii="Calibri" w:hAnsi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843</Words>
  <Characters>865</Characters>
  <Lines>1</Lines>
  <Paragraphs>1</Paragraphs>
  <TotalTime>85</TotalTime>
  <ScaleCrop>false</ScaleCrop>
  <LinksUpToDate>false</LinksUpToDate>
  <CharactersWithSpaces>865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2013-12-25T23:15:00Z</dcterms:created>
  <dc:creator>python-docx</dc:creator>
  <dc:description>generated by python-docx</dc:description>
  <cp:lastModifiedBy>滁州消防</cp:lastModifiedBy>
  <dcterms:modified xsi:type="dcterms:W3CDTF">2026-10-26T01:52:06Z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DBA5C648DABA44CFBB25F44FC8210702_13</vt:lpwstr>
  </property>
  <property fmtid="{D5CDD505-2E9C-101B-9397-08002B2CF9AE}" pid="4" name="KSOTemplateDocerSaveRecord">
    <vt:lpwstr>eyJoZGlkIjoiZmExY2Q0ODYxZmVkN2U3ZDVlNjlhMzFkNjcxYzc4ZWUiLCJ1c2VySWQiOiIxNDQyOTEwMDk4In0=</vt:lpwstr>
  </property>
</Properties>
</file>