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ADA41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附件4</w:t>
      </w:r>
    </w:p>
    <w:p w14:paraId="54BC9A28">
      <w:pPr>
        <w:pStyle w:val="31"/>
        <w:spacing w:beforeAutospacing="0" w:afterAutospacing="0" w:line="600" w:lineRule="atLeast"/>
        <w:jc w:val="center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</w:rPr>
        <w:t>政府专职消防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eastAsia="zh-CN"/>
        </w:rPr>
        <w:t>队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</w:rPr>
        <w:t>员政治审查表</w:t>
      </w:r>
    </w:p>
    <w:p w14:paraId="32EBA3EA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58F6B945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1399D24B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2C088EA4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769DE987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3FCF2ED1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2D8BC2A0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73DB67F7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6B6FDE88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59D5AA66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6B5628D4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0D1C92E7">
      <w:pPr>
        <w:pStyle w:val="31"/>
        <w:spacing w:beforeAutospacing="0" w:afterAutospacing="0" w:line="495" w:lineRule="atLeast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1464A3C3">
      <w:pPr>
        <w:pStyle w:val="31"/>
        <w:spacing w:beforeAutospacing="0" w:afterAutospacing="0" w:line="495" w:lineRule="atLeast"/>
        <w:ind w:firstLine="2880"/>
        <w:jc w:val="both"/>
        <w:rPr>
          <w:rFonts w:hint="eastAsia" w:ascii="仿宋_GB2312" w:hAnsi="微软雅黑" w:eastAsia="仿宋_GB2312" w:cs="仿宋_GB2312"/>
          <w:spacing w:val="8"/>
          <w:sz w:val="36"/>
          <w:szCs w:val="36"/>
          <w:shd w:val="clear" w:color="auto" w:fill="FFFFFF"/>
        </w:rPr>
      </w:pPr>
    </w:p>
    <w:p w14:paraId="118E45DF">
      <w:pPr>
        <w:pStyle w:val="31"/>
        <w:spacing w:beforeAutospacing="0" w:afterAutospacing="0" w:line="495" w:lineRule="atLeast"/>
        <w:ind w:firstLine="2880"/>
        <w:jc w:val="both"/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</w:pPr>
      <w:r>
        <w:rPr>
          <w:rFonts w:hint="eastAsia" w:ascii="黑体" w:eastAsia="黑体" w:cs="黑体"/>
          <w:spacing w:val="8"/>
          <w:sz w:val="36"/>
          <w:szCs w:val="36"/>
          <w:shd w:val="clear" w:color="auto" w:fill="FFFFFF"/>
        </w:rPr>
        <w:t>姓  名</w:t>
      </w:r>
      <w:r>
        <w:rPr>
          <w:rFonts w:hint="eastAsia" w:ascii="黑体" w:eastAsia="黑体" w:cs="黑体"/>
          <w:spacing w:val="8"/>
          <w:sz w:val="36"/>
          <w:szCs w:val="36"/>
          <w:shd w:val="clear" w:color="auto" w:fill="FFFFFF"/>
          <w:lang w:eastAsia="zh-CN"/>
        </w:rPr>
        <w:t>：</w:t>
      </w:r>
      <w:r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  <w:t xml:space="preserve">    </w:t>
      </w:r>
    </w:p>
    <w:p w14:paraId="7BD2C085">
      <w:pPr>
        <w:pStyle w:val="31"/>
        <w:spacing w:beforeAutospacing="0" w:afterAutospacing="0" w:line="495" w:lineRule="atLeast"/>
        <w:ind w:firstLine="2880"/>
        <w:jc w:val="both"/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</w:pPr>
    </w:p>
    <w:p w14:paraId="511910C2">
      <w:pPr>
        <w:pStyle w:val="31"/>
        <w:spacing w:beforeAutospacing="0" w:afterAutospacing="0" w:line="495" w:lineRule="atLeast"/>
        <w:ind w:firstLine="2880"/>
        <w:jc w:val="both"/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</w:pPr>
    </w:p>
    <w:p w14:paraId="18023BB7">
      <w:pPr>
        <w:pStyle w:val="31"/>
        <w:spacing w:beforeAutospacing="0" w:afterAutospacing="0" w:line="495" w:lineRule="atLeast"/>
        <w:ind w:firstLine="2880"/>
        <w:jc w:val="both"/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</w:pPr>
    </w:p>
    <w:p w14:paraId="37A6980F">
      <w:pPr>
        <w:pStyle w:val="31"/>
        <w:spacing w:beforeAutospacing="0" w:afterAutospacing="0" w:line="495" w:lineRule="atLeast"/>
        <w:ind w:firstLine="2880"/>
        <w:jc w:val="both"/>
        <w:rPr>
          <w:rFonts w:hint="eastAsia" w:ascii="黑体" w:eastAsia="黑体" w:cs="黑体"/>
          <w:spacing w:val="8"/>
          <w:sz w:val="36"/>
          <w:szCs w:val="36"/>
          <w:shd w:val="clear" w:color="auto" w:fill="FFFFFF"/>
        </w:rPr>
      </w:pPr>
      <w:r>
        <w:rPr>
          <w:rFonts w:hint="eastAsia" w:ascii="黑体" w:eastAsia="黑体" w:cs="黑体"/>
          <w:spacing w:val="8"/>
          <w:sz w:val="36"/>
          <w:szCs w:val="36"/>
          <w:u w:val="single"/>
          <w:shd w:val="clear" w:color="auto" w:fill="FFFFFF"/>
        </w:rPr>
        <w:t xml:space="preserve">     </w:t>
      </w:r>
    </w:p>
    <w:p w14:paraId="3AD9C6CE">
      <w:pPr>
        <w:pStyle w:val="31"/>
        <w:spacing w:beforeAutospacing="0" w:afterAutospacing="0" w:line="495" w:lineRule="atLeast"/>
        <w:jc w:val="center"/>
        <w:rPr>
          <w:rFonts w:hint="eastAsia" w:ascii="黑体" w:eastAsia="黑体" w:cs="黑体"/>
          <w:spacing w:val="8"/>
          <w:sz w:val="36"/>
          <w:szCs w:val="36"/>
          <w:shd w:val="clear" w:color="auto" w:fill="FFFFFF"/>
        </w:rPr>
      </w:pPr>
    </w:p>
    <w:p w14:paraId="418B195F">
      <w:pPr>
        <w:pStyle w:val="31"/>
        <w:spacing w:beforeAutospacing="0" w:afterAutospacing="0" w:line="495" w:lineRule="atLeast"/>
        <w:jc w:val="center"/>
        <w:rPr>
          <w:rFonts w:hint="eastAsia" w:ascii="黑体" w:eastAsia="黑体" w:cs="黑体"/>
          <w:spacing w:val="8"/>
          <w:sz w:val="36"/>
          <w:szCs w:val="36"/>
          <w:shd w:val="clear" w:color="auto" w:fill="FFFFFF"/>
        </w:rPr>
      </w:pPr>
    </w:p>
    <w:p w14:paraId="7F32B8BD">
      <w:pPr>
        <w:spacing w:line="560" w:lineRule="exac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南谯区消防救援</w:t>
      </w: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局</w:t>
      </w:r>
      <w:r>
        <w:rPr>
          <w:rFonts w:hint="eastAsia" w:ascii="宋体" w:hAnsi="宋体" w:cs="宋体"/>
          <w:b/>
          <w:kern w:val="0"/>
          <w:sz w:val="36"/>
          <w:szCs w:val="36"/>
        </w:rPr>
        <w:t>制</w:t>
      </w:r>
    </w:p>
    <w:p w14:paraId="7285B536">
      <w:pPr>
        <w:pStyle w:val="31"/>
        <w:widowControl/>
        <w:spacing w:before="0" w:beforeAutospacing="0" w:after="0" w:afterAutospacing="0" w:line="640" w:lineRule="exact"/>
        <w:jc w:val="both"/>
        <w:rPr>
          <w:rStyle w:val="135"/>
          <w:rFonts w:ascii="宋体" w:hAnsi="宋体" w:cs="仿宋_GB2312"/>
          <w:spacing w:val="8"/>
          <w:sz w:val="48"/>
          <w:szCs w:val="48"/>
          <w:shd w:val="clear" w:color="auto" w:fill="FFFFFF"/>
        </w:rPr>
      </w:pPr>
    </w:p>
    <w:p w14:paraId="2250592C">
      <w:pPr>
        <w:pStyle w:val="31"/>
        <w:widowControl/>
        <w:spacing w:before="0" w:beforeAutospacing="0" w:after="0" w:afterAutospacing="0" w:line="640" w:lineRule="exact"/>
        <w:jc w:val="center"/>
        <w:rPr>
          <w:rFonts w:ascii="宋体" w:hAnsi="宋体"/>
          <w:sz w:val="48"/>
          <w:szCs w:val="48"/>
        </w:rPr>
      </w:pPr>
      <w:r>
        <w:rPr>
          <w:rStyle w:val="135"/>
          <w:rFonts w:ascii="宋体" w:hAnsi="宋体" w:cs="仿宋_GB2312"/>
          <w:spacing w:val="8"/>
          <w:sz w:val="48"/>
          <w:szCs w:val="48"/>
          <w:shd w:val="clear" w:color="auto" w:fill="FFFFFF"/>
        </w:rPr>
        <w:t>说　　明</w:t>
      </w:r>
    </w:p>
    <w:p w14:paraId="6D996E98">
      <w:pPr>
        <w:pStyle w:val="31"/>
        <w:widowControl/>
        <w:spacing w:before="0" w:beforeAutospacing="0" w:after="0" w:afterAutospacing="0" w:line="640" w:lineRule="exact"/>
        <w:jc w:val="both"/>
      </w:pPr>
    </w:p>
    <w:p w14:paraId="1144128E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一、本表一律用规定的汉字简化字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  <w:lang w:eastAsia="zh-CN"/>
        </w:rPr>
        <w:t>填写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，用钢笔（蓝黑色或黑色墨水）书写，字迹要工整。表内的年、月、日一律用公历、阿拉伯数字填写。栏目内填不下的可加附页。贴本人近期免冠正面一寸照片（白底或蓝底）。</w:t>
      </w:r>
    </w:p>
    <w:p w14:paraId="4EAC4791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二、“家庭成员”栏及之前各项，由本人如实填写，其中：“户口性质”指本人是农业或非农业户口；“何时、何地、何人介绍加入何种组织、担任何种职务”指本人曾加入过何种社会团体、宗教组织等并在其中所任职务。</w:t>
      </w:r>
    </w:p>
    <w:p w14:paraId="139A6388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三、“村（居）委会审查意见”栏，由应聘者居住地的村（居）委会人员填写，并加盖单位印章。</w:t>
      </w:r>
    </w:p>
    <w:p w14:paraId="460D8204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四、“户籍所在地或常住地公安派出所审查意见”栏，由应聘人员户籍所在地派出所审查并签署意见，加盖单位印章。未设公安派出所的乡（镇），由驻乡（镇）民警负责审查，签署意见。</w:t>
      </w:r>
    </w:p>
    <w:p w14:paraId="05A60411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五、“政府专职消防员招录办公室审查意见”栏，由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  <w:lang w:eastAsia="zh-CN"/>
        </w:rPr>
        <w:t>局</w:t>
      </w: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队务督察科签署意见，加盖单位印章。</w:t>
      </w:r>
    </w:p>
    <w:p w14:paraId="320392D9">
      <w:pPr>
        <w:pStyle w:val="31"/>
        <w:widowControl/>
        <w:spacing w:before="0" w:beforeAutospacing="0" w:after="0" w:afterAutospacing="0" w:line="640" w:lineRule="exact"/>
        <w:ind w:firstLine="600"/>
        <w:jc w:val="both"/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  <w:t>六、本表为被录用政府专职消防员个人档案存档材料。</w:t>
      </w:r>
    </w:p>
    <w:p w14:paraId="424B008D">
      <w:pPr>
        <w:pStyle w:val="31"/>
        <w:widowControl/>
        <w:spacing w:before="0" w:beforeAutospacing="0" w:after="0" w:afterAutospacing="0" w:line="560" w:lineRule="exact"/>
        <w:jc w:val="both"/>
        <w:rPr>
          <w:rFonts w:hint="eastAsia" w:ascii="方正仿宋_GBK" w:hAnsi="方正仿宋_GBK" w:eastAsia="方正仿宋_GBK" w:cs="方正仿宋_GBK"/>
          <w:spacing w:val="8"/>
          <w:sz w:val="32"/>
          <w:szCs w:val="32"/>
          <w:shd w:val="clear" w:color="auto" w:fill="FFFFFF"/>
        </w:rPr>
      </w:pPr>
    </w:p>
    <w:tbl>
      <w:tblPr>
        <w:tblStyle w:val="34"/>
        <w:tblW w:w="949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682"/>
        <w:gridCol w:w="248"/>
        <w:gridCol w:w="1900"/>
        <w:gridCol w:w="1401"/>
        <w:gridCol w:w="841"/>
        <w:gridCol w:w="901"/>
        <w:gridCol w:w="1294"/>
      </w:tblGrid>
      <w:tr w14:paraId="1C31D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23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EA7AEF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姓　名</w:t>
            </w:r>
          </w:p>
        </w:tc>
        <w:tc>
          <w:tcPr>
            <w:tcW w:w="1930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D8D3B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C2C50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曾用名</w:t>
            </w:r>
          </w:p>
        </w:tc>
        <w:tc>
          <w:tcPr>
            <w:tcW w:w="224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1A97D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95" w:type="dxa"/>
            <w:gridSpan w:val="2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166F445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贴</w:t>
            </w:r>
          </w:p>
          <w:p w14:paraId="17197DF6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照</w:t>
            </w:r>
          </w:p>
          <w:p w14:paraId="2820AFCF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片</w:t>
            </w:r>
          </w:p>
          <w:p w14:paraId="5973FF78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处</w:t>
            </w:r>
          </w:p>
        </w:tc>
      </w:tr>
      <w:tr w14:paraId="4DEC7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BEF9042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491F4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F20D485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　别</w:t>
            </w:r>
          </w:p>
        </w:tc>
        <w:tc>
          <w:tcPr>
            <w:tcW w:w="224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58F47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95" w:type="dxa"/>
            <w:gridSpan w:val="2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A052CA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宋体"/>
                <w:sz w:val="24"/>
              </w:rPr>
            </w:pPr>
          </w:p>
        </w:tc>
      </w:tr>
      <w:tr w14:paraId="50D873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A0FDD7E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本人成分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08BAC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5C7D0CA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民　族</w:t>
            </w:r>
          </w:p>
        </w:tc>
        <w:tc>
          <w:tcPr>
            <w:tcW w:w="224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6CE7B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195" w:type="dxa"/>
            <w:gridSpan w:val="2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ECBA96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宋体"/>
                <w:sz w:val="24"/>
              </w:rPr>
            </w:pPr>
          </w:p>
        </w:tc>
      </w:tr>
      <w:tr w14:paraId="3B691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937627F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宗教信仰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C28CE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D854FA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文化程度</w:t>
            </w:r>
          </w:p>
        </w:tc>
        <w:tc>
          <w:tcPr>
            <w:tcW w:w="224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65A12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8E649D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户口</w:t>
            </w:r>
          </w:p>
          <w:p w14:paraId="34F3ED3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性质</w:t>
            </w:r>
          </w:p>
        </w:tc>
        <w:tc>
          <w:tcPr>
            <w:tcW w:w="129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4C3E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596FA7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9508FC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籍　贯</w:t>
            </w:r>
          </w:p>
        </w:tc>
        <w:tc>
          <w:tcPr>
            <w:tcW w:w="19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8E230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604B8F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何时入党（团）</w:t>
            </w:r>
          </w:p>
        </w:tc>
        <w:tc>
          <w:tcPr>
            <w:tcW w:w="224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8B668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F243A06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</w:t>
            </w:r>
          </w:p>
          <w:p w14:paraId="4C3BBCA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状况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4988F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46954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DDB5606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常住户口</w:t>
            </w:r>
          </w:p>
          <w:p w14:paraId="2892F3E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383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A5C73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 w:line="240" w:lineRule="exact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CA602F0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公民身份</w:t>
            </w:r>
          </w:p>
          <w:p w14:paraId="029EFC33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证件编号</w:t>
            </w:r>
          </w:p>
        </w:tc>
        <w:tc>
          <w:tcPr>
            <w:tcW w:w="303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E55E7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 w:line="240" w:lineRule="exact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38638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23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49DE0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家庭地址</w:t>
            </w:r>
          </w:p>
        </w:tc>
        <w:tc>
          <w:tcPr>
            <w:tcW w:w="5231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67298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 w:line="240" w:lineRule="exact"/>
              <w:ind w:left="0" w:right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143A8A5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应聘</w:t>
            </w:r>
          </w:p>
          <w:p w14:paraId="2BD77B6E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岗位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4FBBC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7CA24A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912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ED3B69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0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何时、何地、何人介绍加入何种组织、担任何职务</w:t>
            </w:r>
          </w:p>
        </w:tc>
        <w:tc>
          <w:tcPr>
            <w:tcW w:w="6585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A534D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center"/>
              <w:rPr>
                <w:rFonts w:hint="eastAsia"/>
                <w:sz w:val="24"/>
              </w:rPr>
            </w:pPr>
          </w:p>
        </w:tc>
      </w:tr>
      <w:tr w14:paraId="070E7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912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9C671A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32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何时、何单位、何原因</w:t>
            </w:r>
          </w:p>
          <w:p w14:paraId="21BD85B5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32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受过何种奖惩</w:t>
            </w:r>
          </w:p>
        </w:tc>
        <w:tc>
          <w:tcPr>
            <w:tcW w:w="6585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0B3F7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both"/>
              <w:rPr>
                <w:rFonts w:hint="eastAsia"/>
                <w:sz w:val="24"/>
              </w:rPr>
            </w:pPr>
          </w:p>
        </w:tc>
      </w:tr>
      <w:tr w14:paraId="5ECE0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291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00B40F5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32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受过何种军事或专业</w:t>
            </w:r>
          </w:p>
          <w:p w14:paraId="4A3E59B3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32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培训、有何特长</w:t>
            </w:r>
          </w:p>
        </w:tc>
        <w:tc>
          <w:tcPr>
            <w:tcW w:w="6585" w:type="dxa"/>
            <w:gridSpan w:val="6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C69C6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both"/>
              <w:rPr>
                <w:rFonts w:hint="eastAsia"/>
                <w:sz w:val="24"/>
              </w:rPr>
            </w:pPr>
          </w:p>
        </w:tc>
      </w:tr>
      <w:tr w14:paraId="579030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2" w:hRule="atLeast"/>
          <w:jc w:val="center"/>
        </w:trPr>
        <w:tc>
          <w:tcPr>
            <w:tcW w:w="291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11F2E20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32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本人简历及证明人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06617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left"/>
              <w:rPr>
                <w:rFonts w:hint="eastAsia"/>
                <w:sz w:val="24"/>
              </w:rPr>
            </w:pPr>
          </w:p>
        </w:tc>
      </w:tr>
      <w:tr w14:paraId="461BD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 w:hRule="atLeast"/>
          <w:jc w:val="center"/>
        </w:trPr>
        <w:tc>
          <w:tcPr>
            <w:tcW w:w="29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879C478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</w:rPr>
              <w:t>家庭成员、配偶父母、未共同生活的兄弟姐妹情况（称谓、姓名、公民身份证号码、工作单位及职务）</w:t>
            </w:r>
          </w:p>
        </w:tc>
        <w:tc>
          <w:tcPr>
            <w:tcW w:w="65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41938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Autospacing="0"/>
              <w:ind w:left="0" w:right="0"/>
              <w:jc w:val="left"/>
              <w:rPr>
                <w:rFonts w:hint="eastAsia"/>
                <w:sz w:val="24"/>
              </w:rPr>
            </w:pPr>
          </w:p>
        </w:tc>
      </w:tr>
      <w:tr w14:paraId="73F2A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6" w:hRule="atLeast"/>
          <w:jc w:val="center"/>
        </w:trPr>
        <w:tc>
          <w:tcPr>
            <w:tcW w:w="291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6768AF1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村（居）委会审查意见</w:t>
            </w:r>
          </w:p>
        </w:tc>
        <w:tc>
          <w:tcPr>
            <w:tcW w:w="6585" w:type="dxa"/>
            <w:gridSpan w:val="6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765B9E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</w:p>
          <w:p w14:paraId="16A22192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</w:p>
          <w:p w14:paraId="054AA8A2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rPr>
                <w:rFonts w:hint="default"/>
              </w:rPr>
            </w:pPr>
            <w:r>
              <w:rPr>
                <w:rFonts w:hint="eastAsia"/>
              </w:rPr>
              <w:t>负责人签名：　 　   单位盖章　　  年　 月　 日</w:t>
            </w:r>
          </w:p>
        </w:tc>
      </w:tr>
      <w:tr w14:paraId="3AD8F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9" w:hRule="atLeast"/>
          <w:jc w:val="center"/>
        </w:trPr>
        <w:tc>
          <w:tcPr>
            <w:tcW w:w="2912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9ED995F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户籍所在地或常住地</w:t>
            </w:r>
          </w:p>
          <w:p w14:paraId="5A8F69C2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公安派出所审查意见</w:t>
            </w:r>
          </w:p>
        </w:tc>
        <w:tc>
          <w:tcPr>
            <w:tcW w:w="6585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1E6BDD8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</w:p>
          <w:p w14:paraId="6728F5E4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</w:p>
          <w:p w14:paraId="6DDC81E8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rPr>
                <w:rFonts w:hint="default"/>
              </w:rPr>
            </w:pPr>
            <w:r>
              <w:rPr>
                <w:rFonts w:hint="eastAsia"/>
              </w:rPr>
              <w:t>负责人签名：　　 　 单位盖章　  　 年 　月 　日</w:t>
            </w:r>
          </w:p>
        </w:tc>
      </w:tr>
      <w:tr w14:paraId="5DA15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atLeast"/>
          <w:jc w:val="center"/>
        </w:trPr>
        <w:tc>
          <w:tcPr>
            <w:tcW w:w="291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2463343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jc w:val="center"/>
              <w:rPr>
                <w:rFonts w:hint="default"/>
              </w:rPr>
            </w:pPr>
            <w:r>
              <w:rPr>
                <w:rFonts w:hint="eastAsia" w:ascii="宋体" w:hAnsi="宋体" w:cs="宋体"/>
              </w:rPr>
              <w:t>政府专职消防员招录办公室审查意见</w:t>
            </w:r>
          </w:p>
        </w:tc>
        <w:tc>
          <w:tcPr>
            <w:tcW w:w="6585" w:type="dxa"/>
            <w:gridSpan w:val="6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089154B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rPr>
                <w:rFonts w:hint="default"/>
              </w:rPr>
            </w:pPr>
          </w:p>
          <w:p w14:paraId="522CC297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rPr>
                <w:rFonts w:hint="default"/>
              </w:rPr>
            </w:pPr>
          </w:p>
          <w:p w14:paraId="6C6A299F">
            <w:pPr>
              <w:pStyle w:val="31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495" w:lineRule="atLeast"/>
              <w:rPr>
                <w:rFonts w:hint="default"/>
              </w:rPr>
            </w:pPr>
            <w:r>
              <w:rPr>
                <w:rFonts w:hint="eastAsia"/>
              </w:rPr>
              <w:t>负责人签名：　　    单位盖章　　  年 　月 　日</w:t>
            </w:r>
          </w:p>
        </w:tc>
      </w:tr>
    </w:tbl>
    <w:p w14:paraId="466DD22D">
      <w:pPr>
        <w:pStyle w:val="138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401AD"/>
    <w:rsid w:val="21892883"/>
    <w:rsid w:val="24D26E9B"/>
    <w:rsid w:val="377FD11C"/>
    <w:rsid w:val="37D3730B"/>
    <w:rsid w:val="3E7966F5"/>
    <w:rsid w:val="4FD6F37E"/>
    <w:rsid w:val="51CF7D67"/>
    <w:rsid w:val="54E01871"/>
    <w:rsid w:val="58A95714"/>
    <w:rsid w:val="640E2776"/>
    <w:rsid w:val="6ECA57CB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</Words>
  <Characters>30</Characters>
  <Lines>1</Lines>
  <Paragraphs>1</Paragraphs>
  <TotalTime>85</TotalTime>
  <ScaleCrop>false</ScaleCrop>
  <LinksUpToDate>false</LinksUpToDate>
  <CharactersWithSpaces>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2026-10-26T01:55:39Z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912C6DB2E84441A38EC709DC4EB04B21_13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