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5AD83">
      <w:pPr>
        <w:pStyle w:val="3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0"/>
        <w:jc w:val="both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30"/>
          <w:sz w:val="24"/>
          <w:szCs w:val="24"/>
          <w:shd w:val="clear" w:fill="FFFFFF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30"/>
          <w:sz w:val="24"/>
          <w:szCs w:val="24"/>
          <w:shd w:val="clear" w:fill="FFFFFF"/>
          <w:lang w:val="en-US" w:eastAsia="zh-CN"/>
        </w:rPr>
        <w:t>附件5</w:t>
      </w:r>
    </w:p>
    <w:p w14:paraId="2B24F8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诚信承诺书</w:t>
      </w:r>
    </w:p>
    <w:bookmarkEnd w:id="0"/>
    <w:p w14:paraId="445CFF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2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</w:p>
    <w:p w14:paraId="039C75C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3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我报考</w:t>
      </w:r>
      <w:r>
        <w:rPr>
          <w:rFonts w:hint="eastAsia" w:ascii="Times New Roman" w:hAnsi="Times New Roman" w:eastAsia="方正仿宋_GBK"/>
          <w:sz w:val="32"/>
          <w:szCs w:val="32"/>
        </w:rPr>
        <w:t>南谯区消防救援</w:t>
      </w:r>
      <w:r>
        <w:rPr>
          <w:rFonts w:hint="eastAsia" w:eastAsia="方正仿宋_GBK"/>
          <w:sz w:val="32"/>
          <w:szCs w:val="32"/>
          <w:lang w:eastAsia="zh-CN"/>
        </w:rPr>
        <w:t>局</w:t>
      </w:r>
      <w:r>
        <w:rPr>
          <w:rFonts w:ascii="Times New Roman" w:hAnsi="Times New Roman" w:eastAsia="方正仿宋_GBK"/>
          <w:sz w:val="32"/>
          <w:szCs w:val="32"/>
        </w:rPr>
        <w:t>202</w:t>
      </w:r>
      <w:r>
        <w:rPr>
          <w:rFonts w:hint="eastAsia" w:ascii="Times New Roman" w:hAnsi="Times New Roman" w:eastAsia="方正仿宋_GBK"/>
          <w:sz w:val="32"/>
          <w:szCs w:val="32"/>
        </w:rPr>
        <w:t>6</w:t>
      </w:r>
      <w:r>
        <w:rPr>
          <w:rFonts w:ascii="Times New Roman" w:hAnsi="Times New Roman" w:eastAsia="方正仿宋_GBK"/>
          <w:sz w:val="32"/>
          <w:szCs w:val="32"/>
        </w:rPr>
        <w:t>年政府专职消防队员招聘岗位，已仔细阅读招聘公告，清楚并理解其内容和要求。在此我郑重承诺：</w:t>
      </w:r>
    </w:p>
    <w:p w14:paraId="1F1E608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3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一、严格遵守政府专职消防队员招聘政策及纪律，服从考试安排，诚信参与考试，不舞弊或协助他人舞弊。</w:t>
      </w:r>
    </w:p>
    <w:p w14:paraId="02FD5C39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3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二、真实、完整、准确地提供个人报名信息，包括学历、工作经历、相关证书等，确保所提交的材料真实有效。</w:t>
      </w:r>
    </w:p>
    <w:p w14:paraId="66BCDF5F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3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三、保证提供的证件、照片、资料真实合法，不伪造、不篡改，不使用虚假证明或材料。</w:t>
      </w:r>
    </w:p>
    <w:p w14:paraId="12EB4A1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3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四、不编造、传播虚假信息，不影响招聘秩序，不恶意举报或干扰招聘流程。</w:t>
      </w:r>
    </w:p>
    <w:p w14:paraId="499AB36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3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五、无违法犯罪记录及重大失信行为，未被开除公职或辞退，符合消防员政审要求。</w:t>
      </w:r>
    </w:p>
    <w:p w14:paraId="2F44FAE6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3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六、符合招聘公告规定的资格条件，认真履行报考人员的各项义务。</w:t>
      </w:r>
    </w:p>
    <w:p w14:paraId="2657221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3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七、在体能测试、面试、体检、政审（考察）、公示、聘用等环节中</w:t>
      </w:r>
      <w:r>
        <w:rPr>
          <w:rFonts w:hint="eastAsia" w:eastAsia="方正仿宋_GBK"/>
          <w:sz w:val="32"/>
          <w:szCs w:val="32"/>
          <w:lang w:eastAsia="zh-CN"/>
        </w:rPr>
        <w:t>，</w:t>
      </w:r>
      <w:r>
        <w:rPr>
          <w:rFonts w:ascii="Times New Roman" w:hAnsi="Times New Roman" w:eastAsia="方正仿宋_GBK"/>
          <w:sz w:val="32"/>
          <w:szCs w:val="32"/>
        </w:rPr>
        <w:t>如无特殊情况，不</w:t>
      </w:r>
      <w:r>
        <w:rPr>
          <w:rFonts w:hint="eastAsia" w:ascii="Times New Roman" w:hAnsi="Times New Roman" w:eastAsia="方正仿宋_GBK"/>
          <w:sz w:val="32"/>
          <w:szCs w:val="32"/>
        </w:rPr>
        <w:t>得</w:t>
      </w:r>
      <w:r>
        <w:rPr>
          <w:rFonts w:ascii="Times New Roman" w:hAnsi="Times New Roman" w:eastAsia="方正仿宋_GBK"/>
          <w:sz w:val="32"/>
          <w:szCs w:val="32"/>
        </w:rPr>
        <w:t>无故放弃资格。确需放弃的，提前向招聘单位说明并提交书面申请。</w:t>
      </w:r>
    </w:p>
    <w:p w14:paraId="4AFEF3D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360" w:lineRule="exact"/>
        <w:ind w:firstLine="640" w:firstLineChars="2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如违反上述承诺，本人自愿承担相应责任，并接受相关处理。</w:t>
      </w:r>
    </w:p>
    <w:p w14:paraId="3CCB79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textAlignment w:val="auto"/>
        <w:rPr>
          <w:rFonts w:ascii="Times New Roman" w:hAnsi="Times New Roman" w:eastAsia="方正仿宋_GBK"/>
          <w:sz w:val="32"/>
          <w:szCs w:val="32"/>
        </w:rPr>
      </w:pPr>
    </w:p>
    <w:p w14:paraId="27957E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4944" w:firstLineChars="1545"/>
        <w:textAlignment w:val="auto"/>
        <w:rPr>
          <w:rFonts w:ascii="Times New Roman" w:hAnsi="Times New Roman" w:eastAsia="方正仿宋_GBK"/>
          <w:sz w:val="32"/>
          <w:szCs w:val="32"/>
        </w:rPr>
      </w:pPr>
    </w:p>
    <w:p w14:paraId="337877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firstLine="4944" w:firstLineChars="1545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考生签名：</w:t>
      </w:r>
    </w:p>
    <w:p w14:paraId="6EC9F9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4819" w:hanging="4819" w:hangingChars="1500"/>
        <w:textAlignment w:val="auto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b/>
          <w:sz w:val="32"/>
          <w:szCs w:val="32"/>
        </w:rPr>
        <w:t xml:space="preserve">                          </w:t>
      </w:r>
      <w:r>
        <w:rPr>
          <w:rFonts w:ascii="Times New Roman" w:hAnsi="Times New Roman" w:eastAsia="方正仿宋_GBK"/>
          <w:sz w:val="32"/>
          <w:szCs w:val="32"/>
        </w:rPr>
        <w:t xml:space="preserve">   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 xml:space="preserve">                            </w:t>
      </w:r>
      <w:r>
        <w:rPr>
          <w:rFonts w:ascii="Times New Roman" w:hAnsi="Times New Roman" w:eastAsia="方正仿宋_GBK"/>
          <w:sz w:val="32"/>
          <w:szCs w:val="32"/>
        </w:rPr>
        <w:t>身份证号码：</w:t>
      </w:r>
    </w:p>
    <w:p w14:paraId="466DD2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exact"/>
        <w:ind w:left="5440" w:hanging="5440" w:hangingChars="1700"/>
        <w:textAlignment w:val="auto"/>
        <w:rPr>
          <w:rFonts w:hint="default"/>
          <w:lang w:val="en-US" w:eastAsia="zh-CN"/>
        </w:rPr>
      </w:pPr>
      <w:r>
        <w:rPr>
          <w:rFonts w:ascii="Times New Roman" w:hAnsi="Times New Roman" w:eastAsia="方正仿宋_GBK"/>
          <w:sz w:val="32"/>
          <w:szCs w:val="32"/>
        </w:rPr>
        <w:t xml:space="preserve">                                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 xml:space="preserve">                                               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 xml:space="preserve">  </w:t>
      </w:r>
      <w:r>
        <w:rPr>
          <w:rFonts w:ascii="Times New Roman" w:hAnsi="Times New Roman" w:eastAsia="方正仿宋_GBK"/>
          <w:sz w:val="32"/>
          <w:szCs w:val="32"/>
        </w:rPr>
        <w:t>年    月    日</w:t>
      </w:r>
    </w:p>
    <w:sectPr>
      <w:footerReference r:id="rId5" w:type="default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31A0A">
    <w:pPr>
      <w:pStyle w:val="25"/>
      <w:jc w:val="center"/>
    </w:pPr>
    <w:r>
      <w:rPr>
        <w:rFonts w:ascii="Times New Roman" w:hAnsi="Times New Roman" w:eastAsia="仿宋"/>
        <w:b w:val="0"/>
        <w:sz w:val="24"/>
      </w:rPr>
      <w:t xml:space="preserve">— </w:t>
    </w:r>
    <w:r>
      <w:rPr>
        <w:rFonts w:ascii="Times New Roman" w:hAnsi="Times New Roman" w:eastAsia="仿宋"/>
        <w:b w:val="0"/>
        <w:sz w:val="24"/>
      </w:rPr>
      <w:fldChar w:fldCharType="begin"/>
    </w:r>
    <w:r>
      <w:rPr>
        <w:rFonts w:ascii="Times New Roman" w:hAnsi="Times New Roman" w:eastAsia="仿宋"/>
        <w:b w:val="0"/>
        <w:sz w:val="24"/>
      </w:rPr>
      <w:instrText xml:space="preserve"> PAGE </w:instrText>
    </w:r>
    <w:r>
      <w:rPr>
        <w:rFonts w:ascii="Times New Roman" w:hAnsi="Times New Roman" w:eastAsia="仿宋"/>
        <w:b w:val="0"/>
        <w:sz w:val="24"/>
      </w:rPr>
      <w:fldChar w:fldCharType="end"/>
    </w:r>
    <w:r>
      <w:rPr>
        <w:rFonts w:ascii="Times New Roman" w:hAnsi="Times New Roman" w:eastAsia="仿宋"/>
        <w:b w:val="0"/>
        <w:sz w:val="24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E401AD"/>
    <w:rsid w:val="21892883"/>
    <w:rsid w:val="377FD11C"/>
    <w:rsid w:val="37D3730B"/>
    <w:rsid w:val="3E7966F5"/>
    <w:rsid w:val="45687B0A"/>
    <w:rsid w:val="4FD6F37E"/>
    <w:rsid w:val="51CF7D67"/>
    <w:rsid w:val="54E01871"/>
    <w:rsid w:val="58A95714"/>
    <w:rsid w:val="640E2776"/>
    <w:rsid w:val="6F77EEF3"/>
    <w:rsid w:val="7B5FFF62"/>
    <w:rsid w:val="7EFFEEEC"/>
    <w:rsid w:val="CD7F81F6"/>
    <w:rsid w:val="FABB686C"/>
    <w:rsid w:val="FEAE7BBB"/>
    <w:rsid w:val="FFEFF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4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6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60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61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3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Normal Indent"/>
    <w:basedOn w:val="1"/>
    <w:next w:val="1"/>
    <w:qFormat/>
    <w:uiPriority w:val="0"/>
    <w:pPr>
      <w:ind w:firstLine="420" w:firstLineChars="200"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52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50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4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4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51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styleId="137">
    <w:name w:val="Hyperlink"/>
    <w:basedOn w:val="134"/>
    <w:semiHidden/>
    <w:unhideWhenUsed/>
    <w:qFormat/>
    <w:uiPriority w:val="99"/>
    <w:rPr>
      <w:color w:val="0000FF"/>
      <w:u w:val="single"/>
    </w:rPr>
  </w:style>
  <w:style w:type="paragraph" w:customStyle="1" w:styleId="138">
    <w:name w:val="BodyText1I2"/>
    <w:basedOn w:val="139"/>
    <w:qFormat/>
    <w:uiPriority w:val="0"/>
    <w:pPr>
      <w:adjustRightInd w:val="0"/>
      <w:spacing w:line="360" w:lineRule="exact"/>
      <w:ind w:firstLine="420" w:firstLineChars="200"/>
      <w:textAlignment w:val="baseline"/>
    </w:pPr>
    <w:rPr>
      <w:rFonts w:ascii="黑体" w:hAnsi="Times New Roman" w:eastAsia="黑体"/>
      <w:sz w:val="44"/>
      <w:szCs w:val="24"/>
    </w:rPr>
  </w:style>
  <w:style w:type="paragraph" w:customStyle="1" w:styleId="139">
    <w:name w:val="BodyTextIndent"/>
    <w:basedOn w:val="1"/>
    <w:next w:val="140"/>
    <w:unhideWhenUsed/>
    <w:qFormat/>
    <w:uiPriority w:val="0"/>
    <w:pPr>
      <w:spacing w:after="120"/>
      <w:ind w:left="420" w:leftChars="200"/>
      <w:textAlignment w:val="baseline"/>
    </w:pPr>
    <w:rPr>
      <w:rFonts w:hint="default" w:ascii="Calibri" w:hAnsi="Calibri" w:eastAsia="宋体" w:cs="宋体"/>
      <w:sz w:val="32"/>
      <w:szCs w:val="32"/>
    </w:rPr>
  </w:style>
  <w:style w:type="paragraph" w:customStyle="1" w:styleId="140">
    <w:name w:val="NormalIndent"/>
    <w:basedOn w:val="1"/>
    <w:qFormat/>
    <w:uiPriority w:val="0"/>
    <w:pPr>
      <w:ind w:firstLine="880" w:firstLineChars="200"/>
      <w:textAlignment w:val="baseline"/>
    </w:pPr>
    <w:rPr>
      <w:rFonts w:eastAsia="宋体"/>
      <w:sz w:val="21"/>
      <w:szCs w:val="22"/>
    </w:rPr>
  </w:style>
  <w:style w:type="character" w:customStyle="1" w:styleId="141">
    <w:name w:val="Header Char"/>
    <w:basedOn w:val="134"/>
    <w:link w:val="26"/>
    <w:qFormat/>
    <w:uiPriority w:val="99"/>
  </w:style>
  <w:style w:type="character" w:customStyle="1" w:styleId="142">
    <w:name w:val="Footer Char"/>
    <w:basedOn w:val="134"/>
    <w:link w:val="25"/>
    <w:qFormat/>
    <w:uiPriority w:val="99"/>
  </w:style>
  <w:style w:type="paragraph" w:styleId="143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4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5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6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7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8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9">
    <w:name w:val="List Paragraph"/>
    <w:basedOn w:val="1"/>
    <w:qFormat/>
    <w:uiPriority w:val="34"/>
    <w:pPr>
      <w:ind w:left="720"/>
      <w:contextualSpacing/>
    </w:pPr>
  </w:style>
  <w:style w:type="character" w:customStyle="1" w:styleId="150">
    <w:name w:val="Body Text Char"/>
    <w:basedOn w:val="134"/>
    <w:link w:val="20"/>
    <w:qFormat/>
    <w:uiPriority w:val="99"/>
  </w:style>
  <w:style w:type="character" w:customStyle="1" w:styleId="151">
    <w:name w:val="Body Text 2 Char"/>
    <w:basedOn w:val="134"/>
    <w:link w:val="29"/>
    <w:qFormat/>
    <w:uiPriority w:val="99"/>
  </w:style>
  <w:style w:type="character" w:customStyle="1" w:styleId="152">
    <w:name w:val="Body Text 3 Char"/>
    <w:basedOn w:val="134"/>
    <w:link w:val="18"/>
    <w:qFormat/>
    <w:uiPriority w:val="99"/>
    <w:rPr>
      <w:sz w:val="16"/>
      <w:szCs w:val="16"/>
    </w:rPr>
  </w:style>
  <w:style w:type="character" w:customStyle="1" w:styleId="153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4">
    <w:name w:val="Quote"/>
    <w:basedOn w:val="1"/>
    <w:next w:val="1"/>
    <w:link w:val="155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5">
    <w:name w:val="Quote Char"/>
    <w:basedOn w:val="134"/>
    <w:link w:val="154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6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8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9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0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61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2">
    <w:name w:val="Intense Quote"/>
    <w:basedOn w:val="1"/>
    <w:next w:val="1"/>
    <w:link w:val="163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Intense Quote Char"/>
    <w:basedOn w:val="134"/>
    <w:link w:val="162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5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6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7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8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9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70">
    <w:name w:val="15"/>
    <w:basedOn w:val="134"/>
    <w:qFormat/>
    <w:uiPriority w:val="0"/>
    <w:rPr>
      <w:rFonts w:hint="default" w:ascii="Calibri" w:hAnsi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843</Words>
  <Characters>865</Characters>
  <Lines>1</Lines>
  <Paragraphs>1</Paragraphs>
  <TotalTime>85</TotalTime>
  <ScaleCrop>false</ScaleCrop>
  <LinksUpToDate>false</LinksUpToDate>
  <CharactersWithSpaces>865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2013-12-25T23:15:00Z</dcterms:created>
  <dc:creator>python-docx</dc:creator>
  <dc:description>generated by python-docx</dc:description>
  <cp:lastModifiedBy>滁州消防</cp:lastModifiedBy>
  <dcterms:modified xsi:type="dcterms:W3CDTF">2026-10-26T01:51:31Z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6DDEDC25634F474FA925E1109CECA1D1_13</vt:lpwstr>
  </property>
  <property fmtid="{D5CDD505-2E9C-101B-9397-08002B2CF9AE}" pid="4" name="KSOTemplateDocerSaveRecord">
    <vt:lpwstr>eyJoZGlkIjoiZmExY2Q0ODYxZmVkN2U3ZDVlNjlhMzFkNjcxYzc4ZWUiLCJ1c2VySWQiOiIxNDQyOTEwMDk4In0=</vt:lpwstr>
  </property>
</Properties>
</file>