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45533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8" w:lineRule="atLeast"/>
        <w:ind w:left="0" w:right="0" w:firstLine="0"/>
        <w:jc w:val="both"/>
        <w:rPr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30"/>
          <w:sz w:val="24"/>
          <w:szCs w:val="24"/>
          <w:shd w:val="clear" w:fill="FFFFFF"/>
          <w:lang w:val="en-US" w:eastAsia="zh-CN"/>
        </w:rPr>
        <w:t>附件3</w:t>
      </w:r>
    </w:p>
    <w:p w14:paraId="0ED4D67A">
      <w:pPr>
        <w:spacing w:line="700" w:lineRule="exact"/>
        <w:jc w:val="center"/>
        <w:rPr>
          <w:rFonts w:ascii="方正小标宋简体" w:hAnsi="宋体" w:eastAsia="方正小标宋简体" w:cs="宋体"/>
          <w:spacing w:val="30"/>
          <w:kern w:val="0"/>
          <w:sz w:val="52"/>
          <w:szCs w:val="52"/>
        </w:rPr>
      </w:pPr>
      <w:r>
        <w:rPr>
          <w:rFonts w:hint="eastAsia" w:ascii="方正小标宋简体" w:hAnsi="宋体" w:eastAsia="方正小标宋简体" w:cs="宋体"/>
          <w:spacing w:val="30"/>
          <w:kern w:val="0"/>
          <w:sz w:val="52"/>
          <w:szCs w:val="52"/>
        </w:rPr>
        <w:t>政府专职消防</w:t>
      </w:r>
      <w:r>
        <w:rPr>
          <w:rFonts w:hint="eastAsia" w:ascii="方正小标宋简体" w:hAnsi="宋体" w:eastAsia="方正小标宋简体" w:cs="宋体"/>
          <w:spacing w:val="30"/>
          <w:kern w:val="0"/>
          <w:sz w:val="52"/>
          <w:szCs w:val="52"/>
          <w:lang w:eastAsia="zh-CN"/>
        </w:rPr>
        <w:t>队</w:t>
      </w:r>
      <w:r>
        <w:rPr>
          <w:rFonts w:hint="eastAsia" w:ascii="方正小标宋简体" w:hAnsi="宋体" w:eastAsia="方正小标宋简体" w:cs="宋体"/>
          <w:spacing w:val="30"/>
          <w:kern w:val="0"/>
          <w:sz w:val="52"/>
          <w:szCs w:val="52"/>
        </w:rPr>
        <w:t>员体格检查表</w:t>
      </w:r>
    </w:p>
    <w:p w14:paraId="2DA14493">
      <w:pPr>
        <w:spacing w:line="560" w:lineRule="exact"/>
        <w:rPr>
          <w:rFonts w:ascii="宋体" w:hAnsi="宋体" w:cs="宋体"/>
          <w:kern w:val="0"/>
          <w:sz w:val="28"/>
          <w:szCs w:val="28"/>
        </w:rPr>
      </w:pPr>
    </w:p>
    <w:p w14:paraId="6F849F28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51E27402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76F8F8DF">
      <w:pPr>
        <w:adjustRightInd w:val="0"/>
        <w:snapToGrid w:val="0"/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3933B2C7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53E43AB8">
      <w:pPr>
        <w:spacing w:line="560" w:lineRule="exact"/>
        <w:jc w:val="both"/>
        <w:rPr>
          <w:rFonts w:ascii="宋体" w:hAnsi="宋体" w:cs="宋体"/>
          <w:kern w:val="0"/>
          <w:sz w:val="28"/>
          <w:szCs w:val="28"/>
        </w:rPr>
      </w:pPr>
    </w:p>
    <w:p w14:paraId="3CFEEFA3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3C03FFCF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2453B2C1">
      <w:pPr>
        <w:spacing w:line="560" w:lineRule="exact"/>
        <w:jc w:val="center"/>
        <w:rPr>
          <w:rFonts w:ascii="宋体" w:hAnsi="宋体" w:cs="宋体"/>
          <w:kern w:val="0"/>
          <w:sz w:val="28"/>
          <w:szCs w:val="28"/>
        </w:rPr>
      </w:pPr>
    </w:p>
    <w:p w14:paraId="2B583F01">
      <w:pPr>
        <w:spacing w:line="560" w:lineRule="exact"/>
        <w:ind w:firstLine="3596" w:firstLineChars="995"/>
        <w:rPr>
          <w:rFonts w:ascii="宋体" w:hAnsi="宋体" w:cs="宋体"/>
          <w:b/>
          <w:kern w:val="0"/>
          <w:sz w:val="36"/>
          <w:szCs w:val="36"/>
          <w:u w:val="single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 xml:space="preserve">姓 </w:t>
      </w:r>
      <w:r>
        <w:rPr>
          <w:rFonts w:ascii="宋体" w:hAnsi="宋体" w:cs="宋体"/>
          <w:b/>
          <w:kern w:val="0"/>
          <w:sz w:val="36"/>
          <w:szCs w:val="36"/>
        </w:rPr>
        <w:t xml:space="preserve">  </w:t>
      </w:r>
      <w:r>
        <w:rPr>
          <w:rFonts w:hint="eastAsia" w:ascii="宋体" w:hAnsi="宋体" w:cs="宋体"/>
          <w:b/>
          <w:kern w:val="0"/>
          <w:sz w:val="36"/>
          <w:szCs w:val="36"/>
        </w:rPr>
        <w:t>名：</w:t>
      </w:r>
      <w:r>
        <w:rPr>
          <w:rFonts w:hint="eastAsia" w:ascii="宋体" w:hAnsi="宋体" w:cs="宋体"/>
          <w:b/>
          <w:kern w:val="0"/>
          <w:sz w:val="36"/>
          <w:szCs w:val="36"/>
          <w:u w:val="single"/>
        </w:rPr>
        <w:t xml:space="preserve">       </w:t>
      </w:r>
      <w:r>
        <w:rPr>
          <w:rFonts w:ascii="宋体" w:hAnsi="宋体" w:cs="宋体"/>
          <w:b/>
          <w:kern w:val="0"/>
          <w:sz w:val="36"/>
          <w:szCs w:val="36"/>
          <w:u w:val="single"/>
        </w:rPr>
        <w:t xml:space="preserve"> </w:t>
      </w:r>
    </w:p>
    <w:p w14:paraId="4E10364D">
      <w:pPr>
        <w:spacing w:line="560" w:lineRule="exact"/>
        <w:jc w:val="center"/>
        <w:rPr>
          <w:rFonts w:ascii="宋体" w:hAnsi="宋体" w:cs="宋体"/>
          <w:b/>
          <w:kern w:val="0"/>
          <w:sz w:val="36"/>
          <w:szCs w:val="36"/>
          <w:u w:val="single"/>
        </w:rPr>
      </w:pPr>
    </w:p>
    <w:p w14:paraId="4E2FA940">
      <w:pPr>
        <w:spacing w:line="560" w:lineRule="exact"/>
        <w:jc w:val="center"/>
        <w:rPr>
          <w:rFonts w:ascii="宋体" w:hAnsi="宋体" w:cs="宋体"/>
          <w:b/>
          <w:kern w:val="0"/>
          <w:sz w:val="36"/>
          <w:szCs w:val="36"/>
          <w:u w:val="single"/>
        </w:rPr>
      </w:pPr>
    </w:p>
    <w:p w14:paraId="19DB44FB">
      <w:pPr>
        <w:spacing w:line="560" w:lineRule="exact"/>
        <w:jc w:val="center"/>
        <w:rPr>
          <w:rFonts w:ascii="宋体" w:hAnsi="宋体" w:cs="宋体"/>
          <w:b/>
          <w:kern w:val="0"/>
          <w:sz w:val="36"/>
          <w:szCs w:val="36"/>
          <w:u w:val="single"/>
        </w:rPr>
      </w:pPr>
    </w:p>
    <w:p w14:paraId="12533A9E">
      <w:pPr>
        <w:spacing w:line="560" w:lineRule="exact"/>
        <w:jc w:val="center"/>
        <w:rPr>
          <w:rFonts w:ascii="宋体" w:hAnsi="宋体" w:cs="宋体"/>
          <w:b/>
          <w:kern w:val="0"/>
          <w:sz w:val="36"/>
          <w:szCs w:val="36"/>
          <w:u w:val="single"/>
        </w:rPr>
      </w:pPr>
    </w:p>
    <w:p w14:paraId="55B97D18">
      <w:pPr>
        <w:spacing w:line="560" w:lineRule="exac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南谯区消防救援</w:t>
      </w:r>
      <w:r>
        <w:rPr>
          <w:rFonts w:hint="eastAsia" w:ascii="宋体" w:hAnsi="宋体" w:cs="宋体"/>
          <w:b/>
          <w:kern w:val="0"/>
          <w:sz w:val="36"/>
          <w:szCs w:val="36"/>
          <w:lang w:eastAsia="zh-CN"/>
        </w:rPr>
        <w:t>局</w:t>
      </w:r>
      <w:r>
        <w:rPr>
          <w:rFonts w:hint="eastAsia" w:ascii="宋体" w:hAnsi="宋体" w:cs="宋体"/>
          <w:b/>
          <w:kern w:val="0"/>
          <w:sz w:val="36"/>
          <w:szCs w:val="36"/>
        </w:rPr>
        <w:t>制</w:t>
      </w:r>
    </w:p>
    <w:tbl>
      <w:tblPr>
        <w:tblStyle w:val="34"/>
        <w:tblW w:w="101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775"/>
        <w:gridCol w:w="632"/>
        <w:gridCol w:w="870"/>
        <w:gridCol w:w="1436"/>
        <w:gridCol w:w="1250"/>
        <w:gridCol w:w="1432"/>
        <w:gridCol w:w="1365"/>
        <w:gridCol w:w="1969"/>
      </w:tblGrid>
      <w:tr w14:paraId="1B73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B40C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姓    名</w:t>
            </w:r>
          </w:p>
        </w:tc>
        <w:tc>
          <w:tcPr>
            <w:tcW w:w="1502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FB557F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3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B9C4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性    别</w:t>
            </w:r>
          </w:p>
        </w:tc>
        <w:tc>
          <w:tcPr>
            <w:tcW w:w="1250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A9E4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3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210680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出生日期</w:t>
            </w:r>
          </w:p>
        </w:tc>
        <w:tc>
          <w:tcPr>
            <w:tcW w:w="13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E73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restart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 w14:paraId="4C25C8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157AD0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4265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  <w:jc w:val="center"/>
        </w:trPr>
        <w:tc>
          <w:tcPr>
            <w:tcW w:w="124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215887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文化程度</w:t>
            </w:r>
          </w:p>
        </w:tc>
        <w:tc>
          <w:tcPr>
            <w:tcW w:w="1502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3EA2E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36" w:type="dxa"/>
            <w:tcBorders>
              <w:top w:val="single" w:color="auto" w:sz="4" w:space="0"/>
            </w:tcBorders>
            <w:noWrap w:val="0"/>
            <w:vAlign w:val="center"/>
          </w:tcPr>
          <w:p w14:paraId="19A62E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民    族</w:t>
            </w:r>
          </w:p>
        </w:tc>
        <w:tc>
          <w:tcPr>
            <w:tcW w:w="1250" w:type="dxa"/>
            <w:tcBorders>
              <w:top w:val="single" w:color="auto" w:sz="4" w:space="0"/>
            </w:tcBorders>
            <w:noWrap w:val="0"/>
            <w:vAlign w:val="center"/>
          </w:tcPr>
          <w:p w14:paraId="3BCE9F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32" w:type="dxa"/>
            <w:tcBorders>
              <w:top w:val="single" w:color="auto" w:sz="4" w:space="0"/>
            </w:tcBorders>
            <w:noWrap w:val="0"/>
            <w:vAlign w:val="center"/>
          </w:tcPr>
          <w:p w14:paraId="5CFA1B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婚姻状况</w:t>
            </w:r>
          </w:p>
        </w:tc>
        <w:tc>
          <w:tcPr>
            <w:tcW w:w="1365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E50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7B5A7E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AD30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exact"/>
          <w:jc w:val="center"/>
        </w:trPr>
        <w:tc>
          <w:tcPr>
            <w:tcW w:w="1242" w:type="dxa"/>
            <w:gridSpan w:val="2"/>
            <w:noWrap w:val="0"/>
            <w:vAlign w:val="center"/>
          </w:tcPr>
          <w:p w14:paraId="25696EB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职    业</w:t>
            </w:r>
          </w:p>
        </w:tc>
        <w:tc>
          <w:tcPr>
            <w:tcW w:w="1502" w:type="dxa"/>
            <w:gridSpan w:val="2"/>
            <w:noWrap w:val="0"/>
            <w:vAlign w:val="center"/>
          </w:tcPr>
          <w:p w14:paraId="73D7532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36" w:type="dxa"/>
            <w:noWrap w:val="0"/>
            <w:vAlign w:val="center"/>
          </w:tcPr>
          <w:p w14:paraId="0F4DB6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公民身份</w:t>
            </w:r>
          </w:p>
          <w:p w14:paraId="325D4A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号    码</w:t>
            </w:r>
          </w:p>
        </w:tc>
        <w:tc>
          <w:tcPr>
            <w:tcW w:w="404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EBAED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tcBorders>
              <w:left w:val="single" w:color="auto" w:sz="4" w:space="0"/>
            </w:tcBorders>
            <w:noWrap w:val="0"/>
            <w:vAlign w:val="top"/>
          </w:tcPr>
          <w:p w14:paraId="650AA2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96BA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7" w:hRule="exact"/>
          <w:jc w:val="center"/>
        </w:trPr>
        <w:tc>
          <w:tcPr>
            <w:tcW w:w="2744" w:type="dxa"/>
            <w:gridSpan w:val="4"/>
            <w:noWrap w:val="0"/>
            <w:vAlign w:val="center"/>
          </w:tcPr>
          <w:p w14:paraId="7B68DF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毕业学校或工作单位</w:t>
            </w:r>
          </w:p>
        </w:tc>
        <w:tc>
          <w:tcPr>
            <w:tcW w:w="7452" w:type="dxa"/>
            <w:gridSpan w:val="5"/>
            <w:noWrap w:val="0"/>
            <w:vAlign w:val="center"/>
          </w:tcPr>
          <w:p w14:paraId="5F5345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FF8F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1242" w:type="dxa"/>
            <w:gridSpan w:val="2"/>
            <w:noWrap w:val="0"/>
            <w:vAlign w:val="center"/>
          </w:tcPr>
          <w:p w14:paraId="55A5DE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现住址</w:t>
            </w:r>
          </w:p>
        </w:tc>
        <w:tc>
          <w:tcPr>
            <w:tcW w:w="8954" w:type="dxa"/>
            <w:gridSpan w:val="7"/>
            <w:noWrap w:val="0"/>
            <w:vAlign w:val="center"/>
          </w:tcPr>
          <w:p w14:paraId="45CE6BE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551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restart"/>
            <w:noWrap w:val="0"/>
            <w:vAlign w:val="center"/>
          </w:tcPr>
          <w:p w14:paraId="4AE54B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外</w:t>
            </w:r>
          </w:p>
          <w:p w14:paraId="7ACC65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15D92E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A425D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科</w:t>
            </w:r>
          </w:p>
        </w:tc>
        <w:tc>
          <w:tcPr>
            <w:tcW w:w="7760" w:type="dxa"/>
            <w:gridSpan w:val="7"/>
            <w:noWrap w:val="0"/>
            <w:vAlign w:val="center"/>
          </w:tcPr>
          <w:p w14:paraId="6916C3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身高         cm         体重          kg          签名：</w:t>
            </w:r>
          </w:p>
        </w:tc>
        <w:tc>
          <w:tcPr>
            <w:tcW w:w="1969" w:type="dxa"/>
            <w:vMerge w:val="restart"/>
            <w:noWrap w:val="0"/>
            <w:vAlign w:val="top"/>
          </w:tcPr>
          <w:p w14:paraId="4EC61C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48E38B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4D52F2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A7A7F2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537D2A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02EFB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731068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70C31E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病  史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0F9075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74A661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3414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7261A0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59E0DB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头颈部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16EC8B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620594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脊    柱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39C6CD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2437A3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98A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2EC8FB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7CEF2D2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胸、腹部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089D0BE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31E9A9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四肢关节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6E2E0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20A0025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3C3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3B816E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44CEBD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泌尿、生殖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2D5BE0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6AF18F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肛    门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0BB12A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232255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AA69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537A77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404BC07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皮肤、文身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2C501D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2272A9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其    他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2CC21AF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22448A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53E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467" w:type="dxa"/>
            <w:vMerge w:val="restart"/>
            <w:noWrap w:val="0"/>
            <w:vAlign w:val="center"/>
          </w:tcPr>
          <w:p w14:paraId="6F1B6E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内</w:t>
            </w:r>
          </w:p>
          <w:p w14:paraId="2D8E410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978361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科</w:t>
            </w:r>
          </w:p>
        </w:tc>
        <w:tc>
          <w:tcPr>
            <w:tcW w:w="7760" w:type="dxa"/>
            <w:gridSpan w:val="7"/>
            <w:noWrap w:val="0"/>
            <w:vAlign w:val="center"/>
          </w:tcPr>
          <w:p w14:paraId="6122031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血压           mmHg       签名：       口吃          签名：</w:t>
            </w:r>
          </w:p>
        </w:tc>
        <w:tc>
          <w:tcPr>
            <w:tcW w:w="1969" w:type="dxa"/>
            <w:vMerge w:val="restart"/>
            <w:noWrap w:val="0"/>
            <w:vAlign w:val="top"/>
          </w:tcPr>
          <w:p w14:paraId="4C7458C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56C6E1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6278A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4BF8FB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2ECF9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5F569A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2C4B14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病 史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06196B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0485A5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F6B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6FD000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06FC52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心脏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5C849F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心率            次/分</w:t>
            </w:r>
          </w:p>
        </w:tc>
        <w:tc>
          <w:tcPr>
            <w:tcW w:w="1969" w:type="dxa"/>
            <w:vMerge w:val="continue"/>
            <w:noWrap w:val="0"/>
            <w:vAlign w:val="top"/>
          </w:tcPr>
          <w:p w14:paraId="685DD5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AC25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7B9D55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0071E86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肺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3A5B4D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77070F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腹    部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233460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7E6CDB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18A8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6E66C2E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4B95DF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神经</w:t>
            </w:r>
          </w:p>
        </w:tc>
        <w:tc>
          <w:tcPr>
            <w:tcW w:w="2306" w:type="dxa"/>
            <w:gridSpan w:val="2"/>
            <w:noWrap w:val="0"/>
            <w:vAlign w:val="center"/>
          </w:tcPr>
          <w:p w14:paraId="685A73B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748280A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其    他</w:t>
            </w:r>
          </w:p>
        </w:tc>
        <w:tc>
          <w:tcPr>
            <w:tcW w:w="2797" w:type="dxa"/>
            <w:gridSpan w:val="2"/>
            <w:noWrap w:val="0"/>
            <w:vAlign w:val="center"/>
          </w:tcPr>
          <w:p w14:paraId="5CD4E9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364285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5C28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restart"/>
            <w:noWrap w:val="0"/>
            <w:vAlign w:val="center"/>
          </w:tcPr>
          <w:p w14:paraId="4DB3EC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EC2FD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15A81C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21CF7C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F7C0D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眼</w:t>
            </w:r>
          </w:p>
          <w:p w14:paraId="4270D8A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55556B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科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6A674A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右眼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732E32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裸眼视力           矫正视力            矫正度数</w:t>
            </w:r>
          </w:p>
        </w:tc>
        <w:tc>
          <w:tcPr>
            <w:tcW w:w="1969" w:type="dxa"/>
            <w:vMerge w:val="restart"/>
            <w:noWrap w:val="0"/>
            <w:vAlign w:val="top"/>
          </w:tcPr>
          <w:p w14:paraId="35736C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33C9C2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17BF45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FD734E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623B0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32291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63A3DC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7F9EFE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左眼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1F265B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裸眼视力           矫正视力            矫正度数</w:t>
            </w:r>
          </w:p>
        </w:tc>
        <w:tc>
          <w:tcPr>
            <w:tcW w:w="1969" w:type="dxa"/>
            <w:vMerge w:val="continue"/>
            <w:noWrap w:val="0"/>
            <w:vAlign w:val="top"/>
          </w:tcPr>
          <w:p w14:paraId="03CF89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A523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1A96FC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29F8AA3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色觉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0ABCB19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685800</wp:posOffset>
                      </wp:positionH>
                      <wp:positionV relativeFrom="page">
                        <wp:posOffset>124460</wp:posOffset>
                      </wp:positionV>
                      <wp:extent cx="137795" cy="147955"/>
                      <wp:effectExtent l="6350" t="6350" r="8255" b="1714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54pt;margin-top:9.8pt;height:11.65pt;width:10.85pt;mso-position-vertical-relative:page;z-index:251661312;mso-width-relative:page;mso-height-relative:page;" filled="f" stroked="t" coordsize="21600,21600" o:gfxdata="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Zx9v7ZAAAACQEAAA8AAAAAAAAAAQAgAAAAIgAAAGRycy9kb3ducmV2Lnht&#10;bFBLAQIUABQAAAAIAIdO4kDowogxMQIAAFQEAAAOAAAAAAAAAAEAIAAAACgBAABkcnMvZTJvRG9j&#10;LnhtbFBLBQYAAAAABgAGAFkBAADLBQAAAAA=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>
                      <wp:simplePos x="0" y="0"/>
                      <wp:positionH relativeFrom="column">
                        <wp:posOffset>2014855</wp:posOffset>
                      </wp:positionH>
                      <wp:positionV relativeFrom="page">
                        <wp:posOffset>125095</wp:posOffset>
                      </wp:positionV>
                      <wp:extent cx="137795" cy="147955"/>
                      <wp:effectExtent l="6350" t="6350" r="8255" b="1714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8.65pt;margin-top:9.85pt;height:11.65pt;width:10.85pt;mso-position-vertical-relative:page;z-index:-251657216;mso-width-relative:page;mso-height-relative:page;" filled="f" stroked="t" coordsize="21600,21600" o:gfxdata="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BsUCtgAAAAJAQAADwAAAAAAAAABACAAAAAiAAAAZHJzL2Rvd25yZXYueG1s&#10;UEsBAhQAFAAAAAgAh07iQKSyl8AxAgAAVAQAAA4AAAAAAAAAAQAgAAAAJwEAAGRycy9lMm9Eb2Mu&#10;eG1sUEsFBgAAAAAGAAYAWQEAAMoFAAAAAA==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1299845</wp:posOffset>
                      </wp:positionH>
                      <wp:positionV relativeFrom="page">
                        <wp:posOffset>118745</wp:posOffset>
                      </wp:positionV>
                      <wp:extent cx="137795" cy="147955"/>
                      <wp:effectExtent l="6350" t="6350" r="8255" b="1714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02.35pt;margin-top:9.35pt;height:11.65pt;width:10.85pt;mso-position-vertical-relative:page;z-index:-251656192;mso-width-relative:page;mso-height-relative:page;" filled="f" stroked="t" coordsize="21600,21600" o:gfxdata="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ERy2FnZAAAACQEAAA8AAAAAAAAAAQAgAAAAIgAAAGRycy9kb3ducmV2Lnht&#10;bFBLAQIUABQAAAAIAIdO4kCD6Vh6MQIAAFQEAAAOAAAAAAAAAAEAIAAAACgBAABkcnMvZTJvRG9j&#10;LnhtbFBLBQYAAAAABgAGAFkBAADLBQAAAAA=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ge">
                        <wp:posOffset>125095</wp:posOffset>
                      </wp:positionV>
                      <wp:extent cx="137795" cy="147955"/>
                      <wp:effectExtent l="6350" t="6350" r="8255" b="1714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795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</a:ln>
                              <a:effectLst/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5.8pt;margin-top:9.85pt;height:11.65pt;width:10.85pt;mso-position-vertical-relative:page;z-index:251662336;mso-width-relative:page;mso-height-relative:page;" filled="f" stroked="t" coordsize="21600,21600" o:gfxdata="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MwLTEjWAAAABwEAAA8AAAAAAAAAAQAgAAAAIgAAAGRycy9kb3ducmV2LnhtbFBL&#10;AQIUABQAAAAIAIdO4kDPmUeLMQIAAFQEAAAOAAAAAAAAAAEAIAAAACUBAABkcnMvZTJvRG9jLnht&#10;bFBLBQYAAAAABgAGAFkBAADIBQAAAAA=&#10;">
                      <v:fill on="f" focussize="0,0"/>
                      <v:stroke weight="1pt" color="#000000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正常     色弱      色盲      单色识别能力正常</w:t>
            </w:r>
          </w:p>
        </w:tc>
        <w:tc>
          <w:tcPr>
            <w:tcW w:w="1969" w:type="dxa"/>
            <w:vMerge w:val="continue"/>
            <w:noWrap w:val="0"/>
            <w:vAlign w:val="top"/>
          </w:tcPr>
          <w:p w14:paraId="59882A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2968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5EBD078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55EE9A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病史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7F3511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08B5F6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D97C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4" w:hRule="atLeast"/>
          <w:jc w:val="center"/>
        </w:trPr>
        <w:tc>
          <w:tcPr>
            <w:tcW w:w="467" w:type="dxa"/>
            <w:vMerge w:val="continue"/>
            <w:noWrap w:val="0"/>
            <w:vAlign w:val="center"/>
          </w:tcPr>
          <w:p w14:paraId="421324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7" w:type="dxa"/>
            <w:gridSpan w:val="2"/>
            <w:noWrap w:val="0"/>
            <w:vAlign w:val="center"/>
          </w:tcPr>
          <w:p w14:paraId="360BCE0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眼病</w:t>
            </w:r>
          </w:p>
        </w:tc>
        <w:tc>
          <w:tcPr>
            <w:tcW w:w="6353" w:type="dxa"/>
            <w:gridSpan w:val="5"/>
            <w:noWrap w:val="0"/>
            <w:vAlign w:val="center"/>
          </w:tcPr>
          <w:p w14:paraId="0F86335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69" w:type="dxa"/>
            <w:vMerge w:val="continue"/>
            <w:noWrap w:val="0"/>
            <w:vAlign w:val="top"/>
          </w:tcPr>
          <w:p w14:paraId="6271F2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67F6F21">
      <w:pPr>
        <w:widowControl w:val="0"/>
        <w:spacing w:after="0" w:line="276" w:lineRule="auto"/>
        <w:jc w:val="both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</w:p>
    <w:p w14:paraId="13A60CB9">
      <w:pPr>
        <w:widowControl w:val="0"/>
        <w:spacing w:after="0" w:line="276" w:lineRule="auto"/>
        <w:jc w:val="center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</w:p>
    <w:tbl>
      <w:tblPr>
        <w:tblStyle w:val="34"/>
        <w:tblpPr w:leftFromText="180" w:rightFromText="180" w:vertAnchor="text" w:horzAnchor="page" w:tblpX="1067" w:tblpY="104"/>
        <w:tblOverlap w:val="never"/>
        <w:tblW w:w="10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396"/>
        <w:gridCol w:w="535"/>
        <w:gridCol w:w="906"/>
        <w:gridCol w:w="446"/>
        <w:gridCol w:w="465"/>
        <w:gridCol w:w="906"/>
        <w:gridCol w:w="793"/>
        <w:gridCol w:w="113"/>
        <w:gridCol w:w="906"/>
        <w:gridCol w:w="295"/>
        <w:gridCol w:w="964"/>
        <w:gridCol w:w="562"/>
        <w:gridCol w:w="1408"/>
      </w:tblGrid>
      <w:tr w14:paraId="4B529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restart"/>
            <w:noWrap w:val="0"/>
            <w:vAlign w:val="center"/>
          </w:tcPr>
          <w:p w14:paraId="149F93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耳</w:t>
            </w:r>
          </w:p>
          <w:p w14:paraId="410F0B5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鼻</w:t>
            </w:r>
          </w:p>
          <w:p w14:paraId="5FF9460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咽</w:t>
            </w:r>
          </w:p>
          <w:p w14:paraId="2EB8477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喉</w:t>
            </w:r>
          </w:p>
          <w:p w14:paraId="18AFB2F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科</w:t>
            </w:r>
          </w:p>
        </w:tc>
        <w:tc>
          <w:tcPr>
            <w:tcW w:w="1396" w:type="dxa"/>
            <w:noWrap w:val="0"/>
            <w:vAlign w:val="center"/>
          </w:tcPr>
          <w:p w14:paraId="1D562F7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听 力</w:t>
            </w:r>
          </w:p>
        </w:tc>
        <w:tc>
          <w:tcPr>
            <w:tcW w:w="2352" w:type="dxa"/>
            <w:gridSpan w:val="4"/>
            <w:noWrap w:val="0"/>
            <w:vAlign w:val="top"/>
          </w:tcPr>
          <w:p w14:paraId="45BA97A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右耳   m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ab/>
            </w:r>
          </w:p>
          <w:p w14:paraId="29D5D0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right="0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左耳   m</w:t>
            </w:r>
          </w:p>
        </w:tc>
        <w:tc>
          <w:tcPr>
            <w:tcW w:w="906" w:type="dxa"/>
            <w:noWrap w:val="0"/>
            <w:vAlign w:val="center"/>
          </w:tcPr>
          <w:p w14:paraId="7ED2DF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嗅觉</w:t>
            </w:r>
          </w:p>
        </w:tc>
        <w:tc>
          <w:tcPr>
            <w:tcW w:w="3071" w:type="dxa"/>
            <w:gridSpan w:val="5"/>
            <w:noWrap w:val="0"/>
            <w:vAlign w:val="center"/>
          </w:tcPr>
          <w:p w14:paraId="04CE14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□正常 □迟钝 □丧失</w:t>
            </w:r>
          </w:p>
        </w:tc>
        <w:tc>
          <w:tcPr>
            <w:tcW w:w="1970" w:type="dxa"/>
            <w:gridSpan w:val="2"/>
            <w:noWrap w:val="0"/>
            <w:vAlign w:val="center"/>
          </w:tcPr>
          <w:p w14:paraId="4B13508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28C40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069FFB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5E9349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病 史</w:t>
            </w:r>
          </w:p>
        </w:tc>
        <w:tc>
          <w:tcPr>
            <w:tcW w:w="6329" w:type="dxa"/>
            <w:gridSpan w:val="10"/>
            <w:noWrap w:val="0"/>
            <w:vAlign w:val="top"/>
          </w:tcPr>
          <w:p w14:paraId="62D0FD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70" w:type="dxa"/>
            <w:gridSpan w:val="2"/>
            <w:vMerge w:val="restart"/>
            <w:noWrap w:val="0"/>
            <w:vAlign w:val="top"/>
          </w:tcPr>
          <w:p w14:paraId="70743E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5AB2E4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878FB9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3275A1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0C10FCC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FC3CE3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D3C6C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265796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08BC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27D1A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1BD45F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2C329D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耳</w:t>
            </w:r>
          </w:p>
        </w:tc>
        <w:tc>
          <w:tcPr>
            <w:tcW w:w="6329" w:type="dxa"/>
            <w:gridSpan w:val="10"/>
            <w:noWrap w:val="0"/>
            <w:vAlign w:val="top"/>
          </w:tcPr>
          <w:p w14:paraId="5B74BE2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2488A3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473D1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0823C4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5E4D88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鼻</w:t>
            </w:r>
          </w:p>
        </w:tc>
        <w:tc>
          <w:tcPr>
            <w:tcW w:w="6329" w:type="dxa"/>
            <w:gridSpan w:val="10"/>
            <w:noWrap w:val="0"/>
            <w:vAlign w:val="top"/>
          </w:tcPr>
          <w:p w14:paraId="3E1CBE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0ED7F2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DCE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1D95F4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96" w:type="dxa"/>
            <w:noWrap w:val="0"/>
            <w:vAlign w:val="center"/>
          </w:tcPr>
          <w:p w14:paraId="6C4BB2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咽 喉</w:t>
            </w:r>
          </w:p>
        </w:tc>
        <w:tc>
          <w:tcPr>
            <w:tcW w:w="6329" w:type="dxa"/>
            <w:gridSpan w:val="10"/>
            <w:noWrap w:val="0"/>
            <w:vAlign w:val="top"/>
          </w:tcPr>
          <w:p w14:paraId="3D5CDAC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23AD48F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7DD9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70AA65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4C059F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耳气压功能                          鼓膜情况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57C885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D20D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restart"/>
            <w:noWrap w:val="0"/>
            <w:vAlign w:val="center"/>
          </w:tcPr>
          <w:p w14:paraId="0027F2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口</w:t>
            </w:r>
          </w:p>
          <w:p w14:paraId="5876B6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腔</w:t>
            </w:r>
          </w:p>
          <w:p w14:paraId="2FAE11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科</w:t>
            </w:r>
          </w:p>
        </w:tc>
        <w:tc>
          <w:tcPr>
            <w:tcW w:w="7725" w:type="dxa"/>
            <w:gridSpan w:val="11"/>
            <w:noWrap w:val="0"/>
            <w:vAlign w:val="center"/>
          </w:tcPr>
          <w:p w14:paraId="762175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龋齿                牙周炎                 咬合</w:t>
            </w:r>
          </w:p>
        </w:tc>
        <w:tc>
          <w:tcPr>
            <w:tcW w:w="1970" w:type="dxa"/>
            <w:gridSpan w:val="2"/>
            <w:vMerge w:val="restart"/>
            <w:noWrap w:val="0"/>
            <w:vAlign w:val="top"/>
          </w:tcPr>
          <w:p w14:paraId="114BF5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7DC404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2DAD8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074FF9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  <w:p w14:paraId="627592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2514C3A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BB154F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AF2A6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5AFE5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</w:t>
            </w:r>
          </w:p>
        </w:tc>
      </w:tr>
      <w:tr w14:paraId="6BBA0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549DB95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6217A6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缺齿                牙列不齐               其他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6CE395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5586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restart"/>
            <w:noWrap w:val="0"/>
            <w:vAlign w:val="center"/>
          </w:tcPr>
          <w:p w14:paraId="053ABD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实</w:t>
            </w:r>
          </w:p>
          <w:p w14:paraId="5FF523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验</w:t>
            </w:r>
          </w:p>
          <w:p w14:paraId="5A93DB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室</w:t>
            </w:r>
          </w:p>
          <w:p w14:paraId="259EEB0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检</w:t>
            </w:r>
          </w:p>
          <w:p w14:paraId="087533A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查</w:t>
            </w:r>
          </w:p>
        </w:tc>
        <w:tc>
          <w:tcPr>
            <w:tcW w:w="7725" w:type="dxa"/>
            <w:gridSpan w:val="11"/>
            <w:noWrap w:val="0"/>
            <w:vAlign w:val="center"/>
          </w:tcPr>
          <w:p w14:paraId="2CDC69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血常规：</w:t>
            </w:r>
          </w:p>
        </w:tc>
        <w:tc>
          <w:tcPr>
            <w:tcW w:w="1970" w:type="dxa"/>
            <w:gridSpan w:val="2"/>
            <w:vMerge w:val="restart"/>
            <w:noWrap w:val="0"/>
            <w:vAlign w:val="top"/>
          </w:tcPr>
          <w:p w14:paraId="114D6D9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08D450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326850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EAF7EA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4239CD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23E815E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BDD8C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10F517C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5B3E8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0570FA8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27B222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ALT                 CR                  UREA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4C68DC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6CCF4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61D8D1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2F45DA8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HBsAg                 HIV抗体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5D786C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1AE1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79F805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71743B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尿常规：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153F39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9A3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088DCE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75AD99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尿沉淀镜检：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5BE092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755C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11125E2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1D3963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尿毒品               尿HCG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 xml:space="preserve">           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血清HCG ）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3A126F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3A1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612DCED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725" w:type="dxa"/>
            <w:gridSpan w:val="11"/>
            <w:noWrap w:val="0"/>
            <w:vAlign w:val="center"/>
          </w:tcPr>
          <w:p w14:paraId="62E6CA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粪便常规</w:t>
            </w:r>
          </w:p>
        </w:tc>
        <w:tc>
          <w:tcPr>
            <w:tcW w:w="1970" w:type="dxa"/>
            <w:gridSpan w:val="2"/>
            <w:vMerge w:val="continue"/>
            <w:noWrap w:val="0"/>
            <w:vAlign w:val="top"/>
          </w:tcPr>
          <w:p w14:paraId="438085D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A277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restart"/>
            <w:noWrap w:val="0"/>
            <w:vAlign w:val="center"/>
          </w:tcPr>
          <w:p w14:paraId="381C0C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职</w:t>
            </w:r>
          </w:p>
          <w:p w14:paraId="5BBC5C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业</w:t>
            </w:r>
          </w:p>
          <w:p w14:paraId="2609B94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适</w:t>
            </w:r>
          </w:p>
          <w:p w14:paraId="399394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应</w:t>
            </w:r>
          </w:p>
          <w:p w14:paraId="331AFC1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性</w:t>
            </w:r>
          </w:p>
          <w:p w14:paraId="574FFB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检</w:t>
            </w:r>
          </w:p>
          <w:p w14:paraId="400679E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测</w:t>
            </w:r>
          </w:p>
        </w:tc>
        <w:tc>
          <w:tcPr>
            <w:tcW w:w="1931" w:type="dxa"/>
            <w:gridSpan w:val="2"/>
            <w:vMerge w:val="restart"/>
            <w:noWrap w:val="0"/>
            <w:vAlign w:val="center"/>
          </w:tcPr>
          <w:p w14:paraId="7CCF89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测验结果</w:t>
            </w:r>
          </w:p>
        </w:tc>
        <w:tc>
          <w:tcPr>
            <w:tcW w:w="906" w:type="dxa"/>
            <w:noWrap w:val="0"/>
            <w:vAlign w:val="center"/>
          </w:tcPr>
          <w:p w14:paraId="0C6EE2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I</w:t>
            </w:r>
          </w:p>
        </w:tc>
        <w:tc>
          <w:tcPr>
            <w:tcW w:w="911" w:type="dxa"/>
            <w:gridSpan w:val="2"/>
            <w:noWrap w:val="0"/>
            <w:vAlign w:val="center"/>
          </w:tcPr>
          <w:p w14:paraId="2530FB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A</w:t>
            </w:r>
          </w:p>
        </w:tc>
        <w:tc>
          <w:tcPr>
            <w:tcW w:w="906" w:type="dxa"/>
            <w:noWrap w:val="0"/>
            <w:vAlign w:val="center"/>
          </w:tcPr>
          <w:p w14:paraId="6D632C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His</w:t>
            </w:r>
          </w:p>
        </w:tc>
        <w:tc>
          <w:tcPr>
            <w:tcW w:w="906" w:type="dxa"/>
            <w:gridSpan w:val="2"/>
            <w:noWrap w:val="0"/>
            <w:vAlign w:val="center"/>
          </w:tcPr>
          <w:p w14:paraId="1B7EE1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D</w:t>
            </w:r>
          </w:p>
        </w:tc>
        <w:tc>
          <w:tcPr>
            <w:tcW w:w="906" w:type="dxa"/>
            <w:noWrap w:val="0"/>
            <w:vAlign w:val="center"/>
          </w:tcPr>
          <w:p w14:paraId="1D0674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Pd</w:t>
            </w:r>
          </w:p>
        </w:tc>
        <w:tc>
          <w:tcPr>
            <w:tcW w:w="1259" w:type="dxa"/>
            <w:gridSpan w:val="2"/>
            <w:noWrap w:val="0"/>
            <w:vAlign w:val="center"/>
          </w:tcPr>
          <w:p w14:paraId="6501B2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Pt</w:t>
            </w:r>
          </w:p>
        </w:tc>
        <w:tc>
          <w:tcPr>
            <w:tcW w:w="562" w:type="dxa"/>
            <w:noWrap w:val="0"/>
            <w:vAlign w:val="center"/>
          </w:tcPr>
          <w:p w14:paraId="5D9872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Sc</w:t>
            </w:r>
          </w:p>
        </w:tc>
        <w:tc>
          <w:tcPr>
            <w:tcW w:w="1408" w:type="dxa"/>
            <w:noWrap w:val="0"/>
            <w:vAlign w:val="center"/>
          </w:tcPr>
          <w:p w14:paraId="48016F7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Ma</w:t>
            </w:r>
          </w:p>
        </w:tc>
      </w:tr>
      <w:tr w14:paraId="03C37E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4B77D74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31" w:type="dxa"/>
            <w:gridSpan w:val="2"/>
            <w:vMerge w:val="continue"/>
            <w:noWrap w:val="0"/>
            <w:vAlign w:val="center"/>
          </w:tcPr>
          <w:p w14:paraId="39B77E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06" w:type="dxa"/>
            <w:noWrap w:val="0"/>
            <w:vAlign w:val="center"/>
          </w:tcPr>
          <w:p w14:paraId="29074BF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11" w:type="dxa"/>
            <w:gridSpan w:val="2"/>
            <w:noWrap w:val="0"/>
            <w:vAlign w:val="center"/>
          </w:tcPr>
          <w:p w14:paraId="60D49D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06" w:type="dxa"/>
            <w:noWrap w:val="0"/>
            <w:vAlign w:val="center"/>
          </w:tcPr>
          <w:p w14:paraId="6AE215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06" w:type="dxa"/>
            <w:gridSpan w:val="2"/>
            <w:noWrap w:val="0"/>
            <w:vAlign w:val="center"/>
          </w:tcPr>
          <w:p w14:paraId="5134987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906" w:type="dxa"/>
            <w:noWrap w:val="0"/>
            <w:vAlign w:val="center"/>
          </w:tcPr>
          <w:p w14:paraId="740284E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259" w:type="dxa"/>
            <w:gridSpan w:val="2"/>
            <w:noWrap w:val="0"/>
            <w:vAlign w:val="center"/>
          </w:tcPr>
          <w:p w14:paraId="1164C35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562" w:type="dxa"/>
            <w:noWrap w:val="0"/>
            <w:vAlign w:val="center"/>
          </w:tcPr>
          <w:p w14:paraId="1EA858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08" w:type="dxa"/>
            <w:noWrap w:val="0"/>
            <w:vAlign w:val="center"/>
          </w:tcPr>
          <w:p w14:paraId="6ECB870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7550C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5C8774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07ECD44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结    论</w:t>
            </w:r>
          </w:p>
        </w:tc>
        <w:tc>
          <w:tcPr>
            <w:tcW w:w="7764" w:type="dxa"/>
            <w:gridSpan w:val="11"/>
            <w:noWrap w:val="0"/>
            <w:vAlign w:val="center"/>
          </w:tcPr>
          <w:p w14:paraId="061CB4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0D4E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6" w:hRule="exact"/>
          <w:jc w:val="center"/>
        </w:trPr>
        <w:tc>
          <w:tcPr>
            <w:tcW w:w="442" w:type="dxa"/>
            <w:vMerge w:val="continue"/>
            <w:noWrap w:val="0"/>
            <w:vAlign w:val="top"/>
          </w:tcPr>
          <w:p w14:paraId="792447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931" w:type="dxa"/>
            <w:gridSpan w:val="2"/>
            <w:noWrap w:val="0"/>
            <w:vAlign w:val="center"/>
          </w:tcPr>
          <w:p w14:paraId="0F8063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    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 w14:paraId="361AD1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施测者</w:t>
            </w:r>
          </w:p>
        </w:tc>
        <w:tc>
          <w:tcPr>
            <w:tcW w:w="2164" w:type="dxa"/>
            <w:gridSpan w:val="3"/>
            <w:noWrap w:val="0"/>
            <w:vAlign w:val="center"/>
          </w:tcPr>
          <w:p w14:paraId="2CB86B3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4" w:type="dxa"/>
            <w:gridSpan w:val="3"/>
            <w:noWrap w:val="0"/>
            <w:vAlign w:val="center"/>
          </w:tcPr>
          <w:p w14:paraId="2F3467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负责人</w:t>
            </w:r>
          </w:p>
        </w:tc>
        <w:tc>
          <w:tcPr>
            <w:tcW w:w="2934" w:type="dxa"/>
            <w:gridSpan w:val="3"/>
            <w:noWrap w:val="0"/>
            <w:vAlign w:val="center"/>
          </w:tcPr>
          <w:p w14:paraId="436437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</w:tbl>
    <w:tbl>
      <w:tblPr>
        <w:tblStyle w:val="34"/>
        <w:tblpPr w:leftFromText="180" w:rightFromText="180" w:vertAnchor="text" w:horzAnchor="margin" w:tblpXSpec="center" w:tblpY="254"/>
        <w:tblOverlap w:val="never"/>
        <w:tblW w:w="103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5786"/>
        <w:gridCol w:w="2573"/>
      </w:tblGrid>
      <w:tr w14:paraId="315A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8" w:hRule="atLeast"/>
        </w:trPr>
        <w:tc>
          <w:tcPr>
            <w:tcW w:w="2019" w:type="dxa"/>
            <w:noWrap w:val="0"/>
            <w:vAlign w:val="center"/>
          </w:tcPr>
          <w:p w14:paraId="65ED1B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胸部X光射线</w:t>
            </w:r>
          </w:p>
        </w:tc>
        <w:tc>
          <w:tcPr>
            <w:tcW w:w="5786" w:type="dxa"/>
            <w:noWrap w:val="0"/>
            <w:vAlign w:val="top"/>
          </w:tcPr>
          <w:p w14:paraId="309915C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73" w:type="dxa"/>
            <w:noWrap w:val="0"/>
            <w:vAlign w:val="top"/>
          </w:tcPr>
          <w:p w14:paraId="43392A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5701A25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4672E02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08990C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签名：</w:t>
            </w:r>
          </w:p>
        </w:tc>
      </w:tr>
      <w:tr w14:paraId="593F7D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4" w:hRule="atLeast"/>
        </w:trPr>
        <w:tc>
          <w:tcPr>
            <w:tcW w:w="2019" w:type="dxa"/>
            <w:noWrap w:val="0"/>
            <w:vAlign w:val="center"/>
          </w:tcPr>
          <w:p w14:paraId="1EB3BD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心   电   图</w:t>
            </w:r>
          </w:p>
        </w:tc>
        <w:tc>
          <w:tcPr>
            <w:tcW w:w="5786" w:type="dxa"/>
            <w:noWrap w:val="0"/>
            <w:vAlign w:val="top"/>
          </w:tcPr>
          <w:p w14:paraId="61D321E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73" w:type="dxa"/>
            <w:noWrap w:val="0"/>
            <w:vAlign w:val="top"/>
          </w:tcPr>
          <w:p w14:paraId="7191858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75C1B4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86D46B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4E3175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</w:t>
            </w:r>
          </w:p>
        </w:tc>
      </w:tr>
      <w:tr w14:paraId="3ACE0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atLeast"/>
        </w:trPr>
        <w:tc>
          <w:tcPr>
            <w:tcW w:w="2019" w:type="dxa"/>
            <w:noWrap w:val="0"/>
            <w:vAlign w:val="center"/>
          </w:tcPr>
          <w:p w14:paraId="5C86111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腹  部  B  超</w:t>
            </w:r>
          </w:p>
        </w:tc>
        <w:tc>
          <w:tcPr>
            <w:tcW w:w="5786" w:type="dxa"/>
            <w:noWrap w:val="0"/>
            <w:vAlign w:val="top"/>
          </w:tcPr>
          <w:p w14:paraId="2516708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73" w:type="dxa"/>
            <w:noWrap w:val="0"/>
            <w:vAlign w:val="top"/>
          </w:tcPr>
          <w:p w14:paraId="20031D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医师意见</w:t>
            </w:r>
          </w:p>
          <w:p w14:paraId="3F621E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5324447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3982BDD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签名</w:t>
            </w:r>
          </w:p>
        </w:tc>
      </w:tr>
      <w:tr w14:paraId="746026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2019" w:type="dxa"/>
            <w:noWrap w:val="0"/>
            <w:vAlign w:val="center"/>
          </w:tcPr>
          <w:p w14:paraId="267832D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主检医师意见</w:t>
            </w:r>
          </w:p>
        </w:tc>
        <w:tc>
          <w:tcPr>
            <w:tcW w:w="8359" w:type="dxa"/>
            <w:gridSpan w:val="2"/>
            <w:noWrap w:val="0"/>
            <w:vAlign w:val="top"/>
          </w:tcPr>
          <w:p w14:paraId="263E954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46525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24613A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16516C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主检医师签名：</w:t>
            </w:r>
          </w:p>
          <w:p w14:paraId="3BDE549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年    月    日</w:t>
            </w:r>
          </w:p>
        </w:tc>
      </w:tr>
      <w:tr w14:paraId="0D23D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5" w:hRule="atLeast"/>
        </w:trPr>
        <w:tc>
          <w:tcPr>
            <w:tcW w:w="2019" w:type="dxa"/>
            <w:noWrap w:val="0"/>
            <w:vAlign w:val="center"/>
          </w:tcPr>
          <w:p w14:paraId="0A0F32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体检结果及结论</w:t>
            </w:r>
          </w:p>
        </w:tc>
        <w:tc>
          <w:tcPr>
            <w:tcW w:w="8359" w:type="dxa"/>
            <w:gridSpan w:val="2"/>
            <w:noWrap w:val="0"/>
            <w:vAlign w:val="top"/>
          </w:tcPr>
          <w:p w14:paraId="240593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7C331A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906CCB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0E8181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  <w:p w14:paraId="6622FA2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南谯区消防救援局</w:t>
            </w:r>
          </w:p>
          <w:p w14:paraId="62A265A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年    月    日</w:t>
            </w:r>
          </w:p>
        </w:tc>
      </w:tr>
      <w:tr w14:paraId="565F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</w:trPr>
        <w:tc>
          <w:tcPr>
            <w:tcW w:w="2019" w:type="dxa"/>
            <w:noWrap w:val="0"/>
            <w:vAlign w:val="center"/>
          </w:tcPr>
          <w:p w14:paraId="1FB2308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备    注</w:t>
            </w:r>
          </w:p>
        </w:tc>
        <w:tc>
          <w:tcPr>
            <w:tcW w:w="8359" w:type="dxa"/>
            <w:gridSpan w:val="2"/>
            <w:noWrap w:val="0"/>
            <w:vAlign w:val="top"/>
          </w:tcPr>
          <w:p w14:paraId="5C0436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76" w:lineRule="auto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D8FE62C">
      <w:pPr>
        <w:widowControl w:val="0"/>
        <w:spacing w:after="0" w:line="276" w:lineRule="auto"/>
        <w:jc w:val="center"/>
        <w:rPr>
          <w:rFonts w:hint="eastAsia" w:ascii="宋体" w:hAnsi="宋体" w:eastAsia="宋体" w:cs="宋体"/>
          <w:kern w:val="0"/>
          <w:sz w:val="21"/>
          <w:szCs w:val="21"/>
          <w:lang w:eastAsia="zh-CN"/>
        </w:rPr>
      </w:pPr>
    </w:p>
    <w:p w14:paraId="466DD22D">
      <w:pPr>
        <w:pStyle w:val="138"/>
        <w:spacing w:line="240" w:lineRule="auto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31A0A">
    <w:pPr>
      <w:pStyle w:val="25"/>
      <w:jc w:val="center"/>
    </w:pPr>
    <w:r>
      <w:rPr>
        <w:rFonts w:ascii="Times New Roman" w:hAnsi="Times New Roman" w:eastAsia="仿宋"/>
        <w:b w:val="0"/>
        <w:sz w:val="24"/>
      </w:rPr>
      <w:t xml:space="preserve">— </w:t>
    </w:r>
    <w:r>
      <w:rPr>
        <w:rFonts w:ascii="Times New Roman" w:hAnsi="Times New Roman" w:eastAsia="仿宋"/>
        <w:b w:val="0"/>
        <w:sz w:val="24"/>
      </w:rPr>
      <w:fldChar w:fldCharType="begin"/>
    </w:r>
    <w:r>
      <w:rPr>
        <w:rFonts w:ascii="Times New Roman" w:hAnsi="Times New Roman" w:eastAsia="仿宋"/>
        <w:b w:val="0"/>
        <w:sz w:val="24"/>
      </w:rPr>
      <w:instrText xml:space="preserve"> PAGE </w:instrText>
    </w:r>
    <w:r>
      <w:rPr>
        <w:rFonts w:ascii="Times New Roman" w:hAnsi="Times New Roman" w:eastAsia="仿宋"/>
        <w:b w:val="0"/>
        <w:sz w:val="24"/>
      </w:rPr>
      <w:fldChar w:fldCharType="end"/>
    </w:r>
    <w:r>
      <w:rPr>
        <w:rFonts w:ascii="Times New Roman" w:hAnsi="Times New Roman" w:eastAsia="仿宋"/>
        <w:b w:val="0"/>
        <w:sz w:val="24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8E4C61"/>
    <w:rsid w:val="1EE401AD"/>
    <w:rsid w:val="21892883"/>
    <w:rsid w:val="377FD11C"/>
    <w:rsid w:val="37D3730B"/>
    <w:rsid w:val="3E7966F5"/>
    <w:rsid w:val="4FD6F37E"/>
    <w:rsid w:val="51CF7D67"/>
    <w:rsid w:val="58A95714"/>
    <w:rsid w:val="640E2776"/>
    <w:rsid w:val="6F77EEF3"/>
    <w:rsid w:val="7B5FFF62"/>
    <w:rsid w:val="7EFFEEEC"/>
    <w:rsid w:val="CD7F81F6"/>
    <w:rsid w:val="FABB686C"/>
    <w:rsid w:val="FEAE7BBB"/>
    <w:rsid w:val="FFEFF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44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5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1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next w:val="1"/>
    <w:qFormat/>
    <w:uiPriority w:val="0"/>
    <w:pPr>
      <w:ind w:firstLine="420" w:firstLineChars="200"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52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50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2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51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7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semiHidden/>
    <w:unhideWhenUsed/>
    <w:qFormat/>
    <w:uiPriority w:val="99"/>
    <w:rPr>
      <w:color w:val="0000FF"/>
      <w:u w:val="single"/>
    </w:rPr>
  </w:style>
  <w:style w:type="paragraph" w:customStyle="1" w:styleId="138">
    <w:name w:val="BodyText1I2"/>
    <w:basedOn w:val="139"/>
    <w:qFormat/>
    <w:uiPriority w:val="0"/>
    <w:pPr>
      <w:adjustRightInd w:val="0"/>
      <w:spacing w:line="360" w:lineRule="exact"/>
      <w:ind w:firstLine="420" w:firstLineChars="200"/>
      <w:textAlignment w:val="baseline"/>
    </w:pPr>
    <w:rPr>
      <w:rFonts w:ascii="黑体" w:hAnsi="Times New Roman" w:eastAsia="黑体"/>
      <w:sz w:val="44"/>
      <w:szCs w:val="24"/>
    </w:rPr>
  </w:style>
  <w:style w:type="paragraph" w:customStyle="1" w:styleId="139">
    <w:name w:val="BodyTextIndent"/>
    <w:basedOn w:val="1"/>
    <w:next w:val="140"/>
    <w:unhideWhenUsed/>
    <w:qFormat/>
    <w:uiPriority w:val="0"/>
    <w:pPr>
      <w:spacing w:after="120"/>
      <w:ind w:left="420" w:leftChars="200"/>
      <w:textAlignment w:val="baseline"/>
    </w:pPr>
    <w:rPr>
      <w:rFonts w:hint="default" w:ascii="Calibri" w:hAnsi="Calibri" w:eastAsia="宋体" w:cs="宋体"/>
      <w:sz w:val="32"/>
      <w:szCs w:val="32"/>
    </w:rPr>
  </w:style>
  <w:style w:type="paragraph" w:customStyle="1" w:styleId="140">
    <w:name w:val="NormalIndent"/>
    <w:basedOn w:val="1"/>
    <w:qFormat/>
    <w:uiPriority w:val="0"/>
    <w:pPr>
      <w:ind w:firstLine="880" w:firstLineChars="200"/>
      <w:textAlignment w:val="baseline"/>
    </w:pPr>
    <w:rPr>
      <w:rFonts w:eastAsia="宋体"/>
      <w:sz w:val="21"/>
      <w:szCs w:val="22"/>
    </w:rPr>
  </w:style>
  <w:style w:type="character" w:customStyle="1" w:styleId="141">
    <w:name w:val="Header Char"/>
    <w:basedOn w:val="134"/>
    <w:link w:val="26"/>
    <w:qFormat/>
    <w:uiPriority w:val="99"/>
  </w:style>
  <w:style w:type="character" w:customStyle="1" w:styleId="142">
    <w:name w:val="Footer Char"/>
    <w:basedOn w:val="134"/>
    <w:link w:val="25"/>
    <w:qFormat/>
    <w:uiPriority w:val="99"/>
  </w:style>
  <w:style w:type="paragraph" w:styleId="143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4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5">
    <w:name w:val="Heading 2 Char"/>
    <w:basedOn w:val="134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6">
    <w:name w:val="Heading 3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7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8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9">
    <w:name w:val="List Paragraph"/>
    <w:basedOn w:val="1"/>
    <w:qFormat/>
    <w:uiPriority w:val="34"/>
    <w:pPr>
      <w:ind w:left="720"/>
      <w:contextualSpacing/>
    </w:pPr>
  </w:style>
  <w:style w:type="character" w:customStyle="1" w:styleId="150">
    <w:name w:val="Body Text Char"/>
    <w:basedOn w:val="134"/>
    <w:link w:val="20"/>
    <w:qFormat/>
    <w:uiPriority w:val="99"/>
  </w:style>
  <w:style w:type="character" w:customStyle="1" w:styleId="151">
    <w:name w:val="Body Text 2 Char"/>
    <w:basedOn w:val="134"/>
    <w:link w:val="29"/>
    <w:qFormat/>
    <w:uiPriority w:val="99"/>
  </w:style>
  <w:style w:type="character" w:customStyle="1" w:styleId="152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53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4">
    <w:name w:val="Quote"/>
    <w:basedOn w:val="1"/>
    <w:next w:val="1"/>
    <w:link w:val="155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Quote Char"/>
    <w:basedOn w:val="134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6">
    <w:name w:val="Heading 4 Char"/>
    <w:basedOn w:val="134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Heading 5 Char"/>
    <w:basedOn w:val="134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8">
    <w:name w:val="Heading 6 Char"/>
    <w:basedOn w:val="134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9">
    <w:name w:val="Heading 7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0">
    <w:name w:val="Heading 8 Char"/>
    <w:basedOn w:val="134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1">
    <w:name w:val="Heading 9 Char"/>
    <w:basedOn w:val="134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2">
    <w:name w:val="Intense Quote"/>
    <w:basedOn w:val="1"/>
    <w:next w:val="1"/>
    <w:link w:val="163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Intense Quote Char"/>
    <w:basedOn w:val="134"/>
    <w:link w:val="162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4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5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6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7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8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9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70">
    <w:name w:val="15"/>
    <w:basedOn w:val="134"/>
    <w:qFormat/>
    <w:uiPriority w:val="0"/>
    <w:rPr>
      <w:rFonts w:hint="default" w:ascii="Calibri" w:hAnsi="Calibri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</Words>
  <Characters>46</Characters>
  <Lines>1</Lines>
  <Paragraphs>1</Paragraphs>
  <TotalTime>85</TotalTime>
  <ScaleCrop>false</ScaleCrop>
  <LinksUpToDate>false</LinksUpToDate>
  <CharactersWithSpaces>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2013-12-25T23:15:00Z</dcterms:created>
  <dc:creator>python-docx</dc:creator>
  <dc:description>generated by python-docx</dc:description>
  <cp:lastModifiedBy>滁州消防</cp:lastModifiedBy>
  <dcterms:modified xsi:type="dcterms:W3CDTF">2026-10-26T02:27:53Z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6DA54552E138473CAD088E1F3D1E2AA9_13</vt:lpwstr>
  </property>
  <property fmtid="{D5CDD505-2E9C-101B-9397-08002B2CF9AE}" pid="4" name="KSOTemplateDocerSaveRecord">
    <vt:lpwstr>eyJoZGlkIjoiZmExY2Q0ODYxZmVkN2U3ZDVlNjlhMzFkNjcxYzc4ZWUiLCJ1c2VySWQiOiIxNDQyOTEwMDk4In0=</vt:lpwstr>
  </property>
</Properties>
</file>