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2"/>
        <w:tblpPr w:leftFromText="180" w:rightFromText="180" w:vertAnchor="text" w:horzAnchor="page" w:tblpX="1519" w:tblpY="502"/>
        <w:tblOverlap w:val="never"/>
        <w:tblW w:w="0" w:type="auto"/>
        <w:tblInd w:w="0" w:type="dxa"/>
        <w:tblBorders>
          <w:top w:val="single" w:color="595959" w:sz="6" w:space="0"/>
          <w:left w:val="single" w:color="595959" w:sz="6" w:space="0"/>
          <w:bottom w:val="single" w:color="595959" w:sz="6" w:space="0"/>
          <w:right w:val="single" w:color="595959" w:sz="6" w:space="0"/>
          <w:insideH w:val="single" w:color="595959" w:sz="6" w:space="0"/>
          <w:insideV w:val="single" w:color="595959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134"/>
        <w:gridCol w:w="1134"/>
        <w:gridCol w:w="1134"/>
        <w:gridCol w:w="1134"/>
        <w:gridCol w:w="1569"/>
        <w:gridCol w:w="1833"/>
      </w:tblGrid>
      <w:tr w14:paraId="78AF0B5C">
        <w:tblPrEx>
          <w:tblBorders>
            <w:top w:val="single" w:color="595959" w:sz="6" w:space="0"/>
            <w:left w:val="single" w:color="595959" w:sz="6" w:space="0"/>
            <w:bottom w:val="single" w:color="595959" w:sz="6" w:space="0"/>
            <w:right w:val="single" w:color="595959" w:sz="6" w:space="0"/>
            <w:insideH w:val="single" w:color="595959" w:sz="6" w:space="0"/>
            <w:insideV w:val="single" w:color="59595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9072" w:type="dxa"/>
            <w:gridSpan w:val="7"/>
            <w:shd w:val="clear" w:color="auto" w:fill="F2F2F2"/>
            <w:vAlign w:val="center"/>
          </w:tcPr>
          <w:p w14:paraId="25F6B1F0">
            <w:pPr>
              <w:spacing w:before="0" w:after="0" w:line="288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w:t>《温州教育》兼职编辑报名表</w:t>
            </w:r>
          </w:p>
        </w:tc>
      </w:tr>
      <w:tr w14:paraId="1DA003B1">
        <w:tblPrEx>
          <w:tblBorders>
            <w:top w:val="single" w:color="595959" w:sz="6" w:space="0"/>
            <w:left w:val="single" w:color="595959" w:sz="6" w:space="0"/>
            <w:bottom w:val="single" w:color="595959" w:sz="6" w:space="0"/>
            <w:right w:val="single" w:color="595959" w:sz="6" w:space="0"/>
            <w:insideH w:val="single" w:color="595959" w:sz="6" w:space="0"/>
            <w:insideV w:val="single" w:color="59595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34" w:type="dxa"/>
            <w:shd w:val="clear" w:color="auto" w:fill="F2F2F2"/>
            <w:vAlign w:val="center"/>
          </w:tcPr>
          <w:p w14:paraId="6B6E3417"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黑体"/>
                <w:b w:val="0"/>
                <w:color w:val="262626"/>
                <w:sz w:val="21"/>
              </w:rPr>
              <w:t>姓　名</w:t>
            </w:r>
          </w:p>
        </w:tc>
        <w:tc>
          <w:tcPr>
            <w:tcW w:w="1134" w:type="dxa"/>
            <w:vAlign w:val="center"/>
          </w:tcPr>
          <w:p w14:paraId="661ADDE4">
            <w:pPr>
              <w:spacing w:before="0" w:after="0" w:line="300" w:lineRule="auto"/>
              <w:jc w:val="left"/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08C38256"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黑体"/>
                <w:b w:val="0"/>
                <w:color w:val="262626"/>
                <w:sz w:val="21"/>
              </w:rPr>
              <w:t>性　别</w:t>
            </w:r>
          </w:p>
        </w:tc>
        <w:tc>
          <w:tcPr>
            <w:tcW w:w="1134" w:type="dxa"/>
            <w:vAlign w:val="center"/>
          </w:tcPr>
          <w:p w14:paraId="18301219">
            <w:pPr>
              <w:spacing w:before="0" w:after="0" w:line="300" w:lineRule="auto"/>
              <w:jc w:val="left"/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373978BA"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黑体"/>
                <w:b w:val="0"/>
                <w:color w:val="262626"/>
                <w:sz w:val="21"/>
              </w:rPr>
              <w:t>出生年月</w:t>
            </w:r>
          </w:p>
        </w:tc>
        <w:tc>
          <w:tcPr>
            <w:tcW w:w="1569" w:type="dxa"/>
            <w:vAlign w:val="center"/>
          </w:tcPr>
          <w:p w14:paraId="65A9EF07">
            <w:pPr>
              <w:spacing w:before="0" w:after="0" w:line="300" w:lineRule="auto"/>
              <w:jc w:val="left"/>
            </w:pPr>
          </w:p>
        </w:tc>
        <w:tc>
          <w:tcPr>
            <w:tcW w:w="1833" w:type="dxa"/>
            <w:vMerge w:val="restart"/>
            <w:shd w:val="clear" w:color="auto" w:fill="F2F2F2"/>
            <w:vAlign w:val="center"/>
          </w:tcPr>
          <w:p w14:paraId="0848F5CD">
            <w:pPr>
              <w:spacing w:before="0" w:after="0" w:line="30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个人照片</w:t>
            </w:r>
          </w:p>
        </w:tc>
      </w:tr>
      <w:tr w14:paraId="0AD1FBC5">
        <w:tblPrEx>
          <w:tblBorders>
            <w:top w:val="single" w:color="595959" w:sz="6" w:space="0"/>
            <w:left w:val="single" w:color="595959" w:sz="6" w:space="0"/>
            <w:bottom w:val="single" w:color="595959" w:sz="6" w:space="0"/>
            <w:right w:val="single" w:color="595959" w:sz="6" w:space="0"/>
            <w:insideH w:val="single" w:color="595959" w:sz="6" w:space="0"/>
            <w:insideV w:val="single" w:color="59595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134" w:type="dxa"/>
            <w:shd w:val="clear" w:color="auto" w:fill="F2F2F2"/>
            <w:vAlign w:val="center"/>
          </w:tcPr>
          <w:p w14:paraId="6C68F488"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黑体"/>
                <w:b w:val="0"/>
                <w:color w:val="262626"/>
                <w:sz w:val="21"/>
              </w:rPr>
              <w:t>民　族</w:t>
            </w:r>
          </w:p>
        </w:tc>
        <w:tc>
          <w:tcPr>
            <w:tcW w:w="1134" w:type="dxa"/>
            <w:vAlign w:val="center"/>
          </w:tcPr>
          <w:p w14:paraId="7B16CD36">
            <w:pPr>
              <w:spacing w:before="0" w:after="0" w:line="300" w:lineRule="auto"/>
              <w:jc w:val="left"/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70243168"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黑体"/>
                <w:b w:val="0"/>
                <w:color w:val="262626"/>
                <w:sz w:val="21"/>
              </w:rPr>
              <w:t>政治面貌</w:t>
            </w:r>
          </w:p>
        </w:tc>
        <w:tc>
          <w:tcPr>
            <w:tcW w:w="1134" w:type="dxa"/>
            <w:vAlign w:val="center"/>
          </w:tcPr>
          <w:p w14:paraId="3EAA8FD1">
            <w:pPr>
              <w:spacing w:before="0" w:after="0" w:line="300" w:lineRule="auto"/>
              <w:jc w:val="left"/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6E9856B4"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黑体"/>
                <w:b w:val="0"/>
                <w:color w:val="262626"/>
                <w:sz w:val="21"/>
              </w:rPr>
              <w:t>教　龄</w:t>
            </w:r>
          </w:p>
        </w:tc>
        <w:tc>
          <w:tcPr>
            <w:tcW w:w="1569" w:type="dxa"/>
            <w:vAlign w:val="center"/>
          </w:tcPr>
          <w:p w14:paraId="5BDCBADC">
            <w:pPr>
              <w:spacing w:before="0" w:after="0" w:line="300" w:lineRule="auto"/>
              <w:jc w:val="left"/>
            </w:pPr>
          </w:p>
        </w:tc>
        <w:tc>
          <w:tcPr>
            <w:tcW w:w="1833" w:type="dxa"/>
            <w:vMerge w:val="continue"/>
            <w:shd w:val="clear" w:color="auto" w:fill="F2F2F2"/>
            <w:vAlign w:val="center"/>
          </w:tcPr>
          <w:p w14:paraId="705A6997">
            <w:pPr>
              <w:spacing w:before="0" w:after="0" w:line="300" w:lineRule="auto"/>
              <w:jc w:val="left"/>
            </w:pPr>
          </w:p>
        </w:tc>
      </w:tr>
      <w:tr w14:paraId="10CBBE70">
        <w:tblPrEx>
          <w:tblBorders>
            <w:top w:val="single" w:color="595959" w:sz="6" w:space="0"/>
            <w:left w:val="single" w:color="595959" w:sz="6" w:space="0"/>
            <w:bottom w:val="single" w:color="595959" w:sz="6" w:space="0"/>
            <w:right w:val="single" w:color="595959" w:sz="6" w:space="0"/>
            <w:insideH w:val="single" w:color="595959" w:sz="6" w:space="0"/>
            <w:insideV w:val="single" w:color="59595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34" w:type="dxa"/>
            <w:shd w:val="clear" w:color="auto" w:fill="F2F2F2"/>
            <w:vAlign w:val="center"/>
          </w:tcPr>
          <w:p w14:paraId="432A7636">
            <w:pPr>
              <w:spacing w:before="0" w:after="0" w:line="276" w:lineRule="auto"/>
              <w:jc w:val="center"/>
              <w:rPr>
                <w:rFonts w:ascii="Times New Roman" w:hAnsi="Times New Roman" w:eastAsia="黑体"/>
                <w:b w:val="0"/>
                <w:color w:val="262626"/>
                <w:sz w:val="21"/>
              </w:rPr>
            </w:pPr>
            <w:r>
              <w:rPr>
                <w:rFonts w:ascii="Times New Roman" w:hAnsi="Times New Roman" w:eastAsia="黑体"/>
                <w:b w:val="0"/>
                <w:color w:val="262626"/>
                <w:sz w:val="21"/>
              </w:rPr>
              <w:t>职</w:t>
            </w:r>
            <w:r>
              <w:rPr>
                <w:rFonts w:hint="eastAsia" w:eastAsia="黑体"/>
                <w:b w:val="0"/>
                <w:color w:val="262626"/>
                <w:sz w:val="21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黑体"/>
                <w:b w:val="0"/>
                <w:color w:val="262626"/>
                <w:sz w:val="21"/>
              </w:rPr>
              <w:t>称</w:t>
            </w:r>
          </w:p>
        </w:tc>
        <w:tc>
          <w:tcPr>
            <w:tcW w:w="1134" w:type="dxa"/>
            <w:vAlign w:val="center"/>
          </w:tcPr>
          <w:p w14:paraId="065A3C54">
            <w:pPr>
              <w:spacing w:before="0" w:after="0" w:line="300" w:lineRule="auto"/>
              <w:jc w:val="left"/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3EAE4AD7">
            <w:pPr>
              <w:spacing w:before="0" w:after="0" w:line="276" w:lineRule="auto"/>
              <w:jc w:val="center"/>
              <w:rPr>
                <w:rFonts w:hint="eastAsia" w:ascii="Times New Roman" w:hAnsi="Times New Roman" w:eastAsia="黑体"/>
                <w:b w:val="0"/>
                <w:color w:val="262626"/>
                <w:sz w:val="21"/>
                <w:lang w:val="en-US" w:eastAsia="zh-CN"/>
              </w:rPr>
            </w:pPr>
            <w:r>
              <w:rPr>
                <w:rFonts w:hint="eastAsia" w:eastAsia="黑体"/>
                <w:b w:val="0"/>
                <w:color w:val="262626"/>
                <w:sz w:val="21"/>
                <w:lang w:val="en-US" w:eastAsia="zh-CN"/>
              </w:rPr>
              <w:t>学   历</w:t>
            </w:r>
          </w:p>
        </w:tc>
        <w:tc>
          <w:tcPr>
            <w:tcW w:w="1134" w:type="dxa"/>
            <w:vAlign w:val="center"/>
          </w:tcPr>
          <w:p w14:paraId="0E6F976D">
            <w:pPr>
              <w:spacing w:before="0" w:after="0" w:line="300" w:lineRule="auto"/>
              <w:jc w:val="left"/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5C3EAEC0">
            <w:pPr>
              <w:spacing w:before="0" w:after="0" w:line="276" w:lineRule="auto"/>
              <w:jc w:val="center"/>
              <w:rPr>
                <w:rFonts w:hint="eastAsia" w:eastAsia="黑体"/>
                <w:b w:val="0"/>
                <w:color w:val="262626"/>
                <w:sz w:val="21"/>
                <w:lang w:val="en-US" w:eastAsia="zh-CN"/>
              </w:rPr>
            </w:pPr>
            <w:r>
              <w:rPr>
                <w:rFonts w:hint="eastAsia" w:eastAsia="黑体"/>
                <w:b w:val="0"/>
                <w:color w:val="262626"/>
                <w:sz w:val="21"/>
                <w:lang w:val="en-US" w:eastAsia="zh-CN"/>
              </w:rPr>
              <w:t>近三年</w:t>
            </w:r>
          </w:p>
          <w:p w14:paraId="518BA01E">
            <w:pPr>
              <w:spacing w:before="0" w:after="0" w:line="276" w:lineRule="auto"/>
              <w:jc w:val="center"/>
              <w:rPr>
                <w:rFonts w:hint="default" w:ascii="Times New Roman" w:hAnsi="Times New Roman" w:eastAsia="黑体"/>
                <w:b w:val="0"/>
                <w:color w:val="262626"/>
                <w:sz w:val="21"/>
                <w:lang w:val="en-US" w:eastAsia="zh-CN"/>
              </w:rPr>
            </w:pPr>
            <w:r>
              <w:rPr>
                <w:rFonts w:hint="eastAsia" w:eastAsia="黑体"/>
                <w:b w:val="0"/>
                <w:color w:val="262626"/>
                <w:sz w:val="21"/>
                <w:lang w:val="en-US" w:eastAsia="zh-CN"/>
              </w:rPr>
              <w:t>年度考核</w:t>
            </w:r>
          </w:p>
        </w:tc>
        <w:tc>
          <w:tcPr>
            <w:tcW w:w="1569" w:type="dxa"/>
            <w:vAlign w:val="center"/>
          </w:tcPr>
          <w:p w14:paraId="7C1B23D6">
            <w:pPr>
              <w:spacing w:before="0" w:after="0" w:line="300" w:lineRule="auto"/>
              <w:jc w:val="left"/>
            </w:pPr>
          </w:p>
        </w:tc>
        <w:tc>
          <w:tcPr>
            <w:tcW w:w="1833" w:type="dxa"/>
            <w:vMerge w:val="continue"/>
            <w:shd w:val="clear" w:color="auto" w:fill="F2F2F2"/>
            <w:vAlign w:val="center"/>
          </w:tcPr>
          <w:p w14:paraId="1D832695">
            <w:pPr>
              <w:spacing w:before="0" w:after="0" w:line="300" w:lineRule="auto"/>
              <w:jc w:val="left"/>
            </w:pPr>
          </w:p>
        </w:tc>
      </w:tr>
      <w:tr w14:paraId="0E1141B0">
        <w:tblPrEx>
          <w:tblBorders>
            <w:top w:val="single" w:color="595959" w:sz="6" w:space="0"/>
            <w:left w:val="single" w:color="595959" w:sz="6" w:space="0"/>
            <w:bottom w:val="single" w:color="595959" w:sz="6" w:space="0"/>
            <w:right w:val="single" w:color="595959" w:sz="6" w:space="0"/>
            <w:insideH w:val="single" w:color="595959" w:sz="6" w:space="0"/>
            <w:insideV w:val="single" w:color="59595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34" w:type="dxa"/>
            <w:shd w:val="clear" w:color="auto" w:fill="F2F2F2"/>
            <w:vAlign w:val="center"/>
          </w:tcPr>
          <w:p w14:paraId="07017524">
            <w:pPr>
              <w:spacing w:before="0" w:after="0" w:line="276" w:lineRule="auto"/>
              <w:jc w:val="center"/>
              <w:rPr>
                <w:rFonts w:ascii="Times New Roman" w:hAnsi="Times New Roman" w:eastAsia="黑体"/>
                <w:b w:val="0"/>
                <w:color w:val="262626"/>
                <w:sz w:val="21"/>
              </w:rPr>
            </w:pPr>
            <w:r>
              <w:rPr>
                <w:rFonts w:ascii="Times New Roman" w:hAnsi="Times New Roman" w:eastAsia="黑体"/>
                <w:b w:val="0"/>
                <w:color w:val="262626"/>
                <w:sz w:val="21"/>
              </w:rPr>
              <w:t>任教学校</w:t>
            </w:r>
          </w:p>
        </w:tc>
        <w:tc>
          <w:tcPr>
            <w:tcW w:w="3402" w:type="dxa"/>
            <w:gridSpan w:val="3"/>
            <w:vAlign w:val="center"/>
          </w:tcPr>
          <w:p w14:paraId="3ECCEAEE">
            <w:pPr>
              <w:spacing w:before="0" w:after="0" w:line="300" w:lineRule="auto"/>
              <w:jc w:val="left"/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60020F2A">
            <w:pPr>
              <w:spacing w:before="0" w:after="0" w:line="276" w:lineRule="auto"/>
              <w:jc w:val="center"/>
              <w:rPr>
                <w:rFonts w:ascii="Times New Roman" w:hAnsi="Times New Roman" w:eastAsia="黑体"/>
                <w:b w:val="0"/>
                <w:color w:val="262626"/>
                <w:sz w:val="21"/>
              </w:rPr>
            </w:pPr>
            <w:r>
              <w:rPr>
                <w:rFonts w:ascii="Times New Roman" w:hAnsi="Times New Roman" w:eastAsia="黑体"/>
                <w:b w:val="0"/>
                <w:color w:val="262626"/>
                <w:sz w:val="21"/>
              </w:rPr>
              <w:t>学段学科</w:t>
            </w:r>
          </w:p>
        </w:tc>
        <w:tc>
          <w:tcPr>
            <w:tcW w:w="1569" w:type="dxa"/>
            <w:vAlign w:val="center"/>
          </w:tcPr>
          <w:p w14:paraId="768B0E58">
            <w:pPr>
              <w:spacing w:before="0" w:after="0" w:line="300" w:lineRule="auto"/>
              <w:jc w:val="left"/>
            </w:pPr>
          </w:p>
        </w:tc>
        <w:tc>
          <w:tcPr>
            <w:tcW w:w="1833" w:type="dxa"/>
            <w:vMerge w:val="continue"/>
            <w:shd w:val="clear" w:color="auto" w:fill="F2F2F2"/>
            <w:vAlign w:val="center"/>
          </w:tcPr>
          <w:p w14:paraId="1A57E66F">
            <w:pPr>
              <w:spacing w:before="0" w:after="0" w:line="300" w:lineRule="auto"/>
              <w:jc w:val="left"/>
            </w:pPr>
          </w:p>
        </w:tc>
      </w:tr>
      <w:tr w14:paraId="4DCFC26D">
        <w:tblPrEx>
          <w:tblBorders>
            <w:top w:val="single" w:color="595959" w:sz="6" w:space="0"/>
            <w:left w:val="single" w:color="595959" w:sz="6" w:space="0"/>
            <w:bottom w:val="single" w:color="595959" w:sz="6" w:space="0"/>
            <w:right w:val="single" w:color="595959" w:sz="6" w:space="0"/>
            <w:insideH w:val="single" w:color="595959" w:sz="6" w:space="0"/>
            <w:insideV w:val="single" w:color="59595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34" w:type="dxa"/>
            <w:shd w:val="clear" w:color="auto" w:fill="F2F2F2"/>
            <w:vAlign w:val="center"/>
          </w:tcPr>
          <w:p w14:paraId="08611C2A"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黑体"/>
                <w:b w:val="0"/>
                <w:color w:val="262626"/>
                <w:sz w:val="21"/>
              </w:rPr>
              <w:t>毕业院校</w:t>
            </w:r>
          </w:p>
        </w:tc>
        <w:tc>
          <w:tcPr>
            <w:tcW w:w="3402" w:type="dxa"/>
            <w:gridSpan w:val="3"/>
            <w:vAlign w:val="center"/>
          </w:tcPr>
          <w:p w14:paraId="5CBF6B89">
            <w:pPr>
              <w:spacing w:before="0" w:after="0" w:line="300" w:lineRule="auto"/>
              <w:jc w:val="left"/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2F09F02D"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黑体"/>
                <w:b w:val="0"/>
                <w:color w:val="262626"/>
                <w:sz w:val="21"/>
              </w:rPr>
              <w:t>所学专业</w:t>
            </w:r>
          </w:p>
        </w:tc>
        <w:tc>
          <w:tcPr>
            <w:tcW w:w="3402" w:type="dxa"/>
            <w:gridSpan w:val="2"/>
            <w:vAlign w:val="center"/>
          </w:tcPr>
          <w:p w14:paraId="751F4755">
            <w:pPr>
              <w:spacing w:before="0" w:after="0" w:line="300" w:lineRule="auto"/>
              <w:jc w:val="left"/>
            </w:pPr>
          </w:p>
        </w:tc>
      </w:tr>
      <w:tr w14:paraId="457F6334">
        <w:tblPrEx>
          <w:tblBorders>
            <w:top w:val="single" w:color="595959" w:sz="6" w:space="0"/>
            <w:left w:val="single" w:color="595959" w:sz="6" w:space="0"/>
            <w:bottom w:val="single" w:color="595959" w:sz="6" w:space="0"/>
            <w:right w:val="single" w:color="595959" w:sz="6" w:space="0"/>
            <w:insideH w:val="single" w:color="595959" w:sz="6" w:space="0"/>
            <w:insideV w:val="single" w:color="59595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34" w:type="dxa"/>
            <w:shd w:val="clear" w:color="auto" w:fill="F2F2F2"/>
            <w:vAlign w:val="center"/>
          </w:tcPr>
          <w:p w14:paraId="22B47A81"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黑体"/>
                <w:b w:val="0"/>
                <w:color w:val="262626"/>
                <w:sz w:val="21"/>
              </w:rPr>
              <w:t>手机号码</w:t>
            </w:r>
          </w:p>
        </w:tc>
        <w:tc>
          <w:tcPr>
            <w:tcW w:w="3402" w:type="dxa"/>
            <w:gridSpan w:val="3"/>
            <w:vAlign w:val="center"/>
          </w:tcPr>
          <w:p w14:paraId="538DB34D">
            <w:pPr>
              <w:spacing w:before="0" w:after="0" w:line="300" w:lineRule="auto"/>
              <w:jc w:val="left"/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26FB0D29"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黑体"/>
                <w:b w:val="0"/>
                <w:color w:val="262626"/>
                <w:sz w:val="21"/>
              </w:rPr>
              <w:t>电子邮箱</w:t>
            </w:r>
          </w:p>
        </w:tc>
        <w:tc>
          <w:tcPr>
            <w:tcW w:w="3402" w:type="dxa"/>
            <w:gridSpan w:val="2"/>
            <w:vAlign w:val="center"/>
          </w:tcPr>
          <w:p w14:paraId="1F8F7DED">
            <w:pPr>
              <w:spacing w:before="0" w:after="0" w:line="300" w:lineRule="auto"/>
              <w:jc w:val="left"/>
            </w:pPr>
          </w:p>
        </w:tc>
      </w:tr>
      <w:tr w14:paraId="659B5FDB">
        <w:tblPrEx>
          <w:tblBorders>
            <w:top w:val="single" w:color="595959" w:sz="6" w:space="0"/>
            <w:left w:val="single" w:color="595959" w:sz="6" w:space="0"/>
            <w:bottom w:val="single" w:color="595959" w:sz="6" w:space="0"/>
            <w:right w:val="single" w:color="595959" w:sz="6" w:space="0"/>
            <w:insideH w:val="single" w:color="595959" w:sz="6" w:space="0"/>
            <w:insideV w:val="single" w:color="59595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72" w:type="dxa"/>
            <w:gridSpan w:val="7"/>
            <w:shd w:val="clear" w:color="auto" w:fill="FAFAFA"/>
            <w:vAlign w:val="center"/>
          </w:tcPr>
          <w:p w14:paraId="4FAFA5AA">
            <w:pPr>
              <w:spacing w:before="0" w:after="0" w:line="300" w:lineRule="auto"/>
              <w:jc w:val="left"/>
              <w:rPr>
                <w:rFonts w:ascii="Times New Roman" w:hAnsi="Times New Roman" w:eastAsia="宋体"/>
                <w:b w:val="0"/>
                <w:color w:val="262626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262626"/>
                <w:sz w:val="21"/>
              </w:rPr>
              <w:t>每周可投入工作时间（请在符合项前的“□”内划“√”）　</w:t>
            </w:r>
          </w:p>
          <w:p w14:paraId="736B1373">
            <w:pPr>
              <w:spacing w:before="0" w:after="0" w:line="30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262626"/>
                <w:sz w:val="21"/>
              </w:rPr>
              <w:t xml:space="preserve">　□ </w:t>
            </w:r>
            <w:r>
              <w:rPr>
                <w:rFonts w:hint="eastAsia"/>
                <w:b w:val="0"/>
                <w:color w:val="262626"/>
                <w:sz w:val="21"/>
                <w:lang w:val="en-US" w:eastAsia="zh-CN"/>
              </w:rPr>
              <w:t>2</w:t>
            </w:r>
            <w:r>
              <w:rPr>
                <w:rFonts w:ascii="Times New Roman" w:hAnsi="Times New Roman" w:eastAsia="宋体"/>
                <w:b w:val="0"/>
                <w:color w:val="262626"/>
                <w:sz w:val="21"/>
              </w:rPr>
              <w:t xml:space="preserve">小时以下　　□ </w:t>
            </w:r>
            <w:r>
              <w:rPr>
                <w:rFonts w:hint="eastAsia"/>
                <w:b w:val="0"/>
                <w:color w:val="262626"/>
                <w:sz w:val="21"/>
                <w:lang w:val="en-US" w:eastAsia="zh-CN"/>
              </w:rPr>
              <w:t>2—4</w:t>
            </w:r>
            <w:r>
              <w:rPr>
                <w:rFonts w:ascii="Times New Roman" w:hAnsi="Times New Roman" w:eastAsia="宋体"/>
                <w:b w:val="0"/>
                <w:color w:val="262626"/>
                <w:sz w:val="21"/>
              </w:rPr>
              <w:t xml:space="preserve">小时　　□ </w:t>
            </w:r>
            <w:r>
              <w:rPr>
                <w:rFonts w:hint="eastAsia"/>
                <w:b w:val="0"/>
                <w:color w:val="262626"/>
                <w:sz w:val="21"/>
                <w:lang w:val="en-US" w:eastAsia="zh-CN"/>
              </w:rPr>
              <w:t>4—6</w:t>
            </w:r>
            <w:r>
              <w:rPr>
                <w:rFonts w:ascii="Times New Roman" w:hAnsi="Times New Roman" w:eastAsia="宋体"/>
                <w:b w:val="0"/>
                <w:color w:val="262626"/>
                <w:sz w:val="21"/>
              </w:rPr>
              <w:t xml:space="preserve"> 小时　　□ </w:t>
            </w:r>
            <w:r>
              <w:rPr>
                <w:rFonts w:hint="eastAsia"/>
                <w:b w:val="0"/>
                <w:color w:val="262626"/>
                <w:sz w:val="21"/>
                <w:lang w:val="en-US" w:eastAsia="zh-CN"/>
              </w:rPr>
              <w:t>6—8</w:t>
            </w:r>
            <w:r>
              <w:rPr>
                <w:rFonts w:ascii="Times New Roman" w:hAnsi="Times New Roman" w:eastAsia="宋体"/>
                <w:b w:val="0"/>
                <w:color w:val="262626"/>
                <w:sz w:val="21"/>
              </w:rPr>
              <w:t xml:space="preserve"> 小时</w:t>
            </w:r>
          </w:p>
        </w:tc>
      </w:tr>
      <w:tr w14:paraId="308FFE60">
        <w:tblPrEx>
          <w:tblBorders>
            <w:top w:val="single" w:color="595959" w:sz="6" w:space="0"/>
            <w:left w:val="single" w:color="595959" w:sz="6" w:space="0"/>
            <w:bottom w:val="single" w:color="595959" w:sz="6" w:space="0"/>
            <w:right w:val="single" w:color="595959" w:sz="6" w:space="0"/>
            <w:insideH w:val="single" w:color="595959" w:sz="6" w:space="0"/>
            <w:insideV w:val="single" w:color="59595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72" w:type="dxa"/>
            <w:gridSpan w:val="7"/>
            <w:shd w:val="clear" w:color="auto" w:fill="FAFAFA"/>
            <w:vAlign w:val="center"/>
          </w:tcPr>
          <w:p w14:paraId="3146AFFB">
            <w:pPr>
              <w:spacing w:before="0" w:after="0" w:line="300" w:lineRule="auto"/>
              <w:jc w:val="left"/>
              <w:rPr>
                <w:rFonts w:ascii="Times New Roman" w:hAnsi="Times New Roman" w:eastAsia="宋体"/>
                <w:b w:val="0"/>
                <w:color w:val="262626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262626"/>
                <w:sz w:val="21"/>
              </w:rPr>
              <w:t>拟承担工作方向（可多选）　</w:t>
            </w:r>
          </w:p>
          <w:p w14:paraId="086F4466">
            <w:pPr>
              <w:spacing w:before="0" w:after="0" w:line="30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262626"/>
                <w:sz w:val="21"/>
              </w:rPr>
              <w:t>　□ 来稿初审　　□ 文字编辑加工　　□ 校对核红　　□ 栏目策划与约稿　　□ 专题统稿　　</w:t>
            </w:r>
          </w:p>
        </w:tc>
      </w:tr>
      <w:tr w14:paraId="7AA1CBFE">
        <w:tblPrEx>
          <w:tblBorders>
            <w:top w:val="single" w:color="595959" w:sz="6" w:space="0"/>
            <w:left w:val="single" w:color="595959" w:sz="6" w:space="0"/>
            <w:bottom w:val="single" w:color="595959" w:sz="6" w:space="0"/>
            <w:right w:val="single" w:color="595959" w:sz="6" w:space="0"/>
            <w:insideH w:val="single" w:color="595959" w:sz="6" w:space="0"/>
            <w:insideV w:val="single" w:color="59595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2268" w:type="dxa"/>
            <w:gridSpan w:val="2"/>
            <w:shd w:val="clear" w:color="auto" w:fill="F2F2F2"/>
            <w:vAlign w:val="center"/>
          </w:tcPr>
          <w:p w14:paraId="7FC13144"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黑体"/>
                <w:b w:val="0"/>
                <w:color w:val="262626"/>
                <w:sz w:val="21"/>
              </w:rPr>
              <w:t>主要工作经历</w:t>
            </w:r>
          </w:p>
        </w:tc>
        <w:tc>
          <w:tcPr>
            <w:tcW w:w="6804" w:type="dxa"/>
            <w:gridSpan w:val="5"/>
            <w:vAlign w:val="center"/>
          </w:tcPr>
          <w:p w14:paraId="6C3D790B">
            <w:pPr>
              <w:spacing w:before="0" w:after="0" w:line="300" w:lineRule="auto"/>
              <w:jc w:val="left"/>
            </w:pPr>
            <w:r>
              <w:br w:type="textWrapping"/>
            </w:r>
            <w:r>
              <w:br w:type="textWrapping"/>
            </w:r>
          </w:p>
        </w:tc>
      </w:tr>
      <w:tr w14:paraId="64CE61BF">
        <w:tblPrEx>
          <w:tblBorders>
            <w:top w:val="single" w:color="595959" w:sz="6" w:space="0"/>
            <w:left w:val="single" w:color="595959" w:sz="6" w:space="0"/>
            <w:bottom w:val="single" w:color="595959" w:sz="6" w:space="0"/>
            <w:right w:val="single" w:color="595959" w:sz="6" w:space="0"/>
            <w:insideH w:val="single" w:color="595959" w:sz="6" w:space="0"/>
            <w:insideV w:val="single" w:color="59595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2268" w:type="dxa"/>
            <w:gridSpan w:val="2"/>
            <w:shd w:val="clear" w:color="auto" w:fill="F2F2F2"/>
            <w:vAlign w:val="center"/>
          </w:tcPr>
          <w:p w14:paraId="1541B7A5"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黑体"/>
                <w:b w:val="0"/>
                <w:color w:val="262626"/>
                <w:sz w:val="21"/>
              </w:rPr>
              <w:t>近年主要成果</w:t>
            </w:r>
            <w:r>
              <w:br w:type="textWrapping"/>
            </w:r>
            <w:r>
              <w:rPr>
                <w:rFonts w:ascii="Times New Roman" w:hAnsi="Times New Roman" w:eastAsia="黑体"/>
                <w:b w:val="0"/>
                <w:color w:val="262626"/>
                <w:sz w:val="21"/>
              </w:rPr>
              <w:t>（发表·获奖·课题</w:t>
            </w:r>
            <w:r>
              <w:rPr>
                <w:rFonts w:hint="eastAsia" w:eastAsia="黑体"/>
                <w:b w:val="0"/>
                <w:color w:val="262626"/>
                <w:sz w:val="21"/>
                <w:lang w:val="en-US" w:eastAsia="zh-CN"/>
              </w:rPr>
              <w:t>等</w:t>
            </w:r>
            <w:r>
              <w:rPr>
                <w:rFonts w:ascii="Times New Roman" w:hAnsi="Times New Roman" w:eastAsia="黑体"/>
                <w:b w:val="0"/>
                <w:color w:val="262626"/>
                <w:sz w:val="21"/>
              </w:rPr>
              <w:t>）</w:t>
            </w:r>
          </w:p>
        </w:tc>
        <w:tc>
          <w:tcPr>
            <w:tcW w:w="6804" w:type="dxa"/>
            <w:gridSpan w:val="5"/>
            <w:vAlign w:val="center"/>
          </w:tcPr>
          <w:p w14:paraId="2CE5EBA4">
            <w:pPr>
              <w:spacing w:before="0" w:after="0" w:line="300" w:lineRule="auto"/>
              <w:jc w:val="left"/>
            </w:pPr>
            <w:r>
              <w:br w:type="textWrapping"/>
            </w:r>
            <w:r>
              <w:br w:type="textWrapping"/>
            </w:r>
            <w:r>
              <w:br w:type="textWrapping"/>
            </w:r>
          </w:p>
        </w:tc>
      </w:tr>
      <w:tr w14:paraId="5C50C045">
        <w:tblPrEx>
          <w:tblBorders>
            <w:top w:val="single" w:color="595959" w:sz="6" w:space="0"/>
            <w:left w:val="single" w:color="595959" w:sz="6" w:space="0"/>
            <w:bottom w:val="single" w:color="595959" w:sz="6" w:space="0"/>
            <w:right w:val="single" w:color="595959" w:sz="6" w:space="0"/>
            <w:insideH w:val="single" w:color="595959" w:sz="6" w:space="0"/>
            <w:insideV w:val="single" w:color="59595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2268" w:type="dxa"/>
            <w:gridSpan w:val="2"/>
            <w:shd w:val="clear" w:color="auto" w:fill="F2F2F2"/>
            <w:vAlign w:val="center"/>
          </w:tcPr>
          <w:p w14:paraId="69FE05DB">
            <w:pPr>
              <w:spacing w:before="0" w:after="0" w:line="276" w:lineRule="auto"/>
              <w:jc w:val="center"/>
              <w:rPr>
                <w:rFonts w:ascii="Times New Roman" w:hAnsi="Times New Roman" w:eastAsia="黑体"/>
                <w:b w:val="0"/>
                <w:color w:val="262626"/>
                <w:sz w:val="21"/>
              </w:rPr>
            </w:pPr>
          </w:p>
          <w:p w14:paraId="2C644358"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黑体"/>
                <w:b w:val="0"/>
                <w:color w:val="262626"/>
                <w:sz w:val="21"/>
              </w:rPr>
              <w:t>编辑、校对、写作</w:t>
            </w:r>
            <w:r>
              <w:br w:type="textWrapping"/>
            </w:r>
            <w:r>
              <w:rPr>
                <w:rFonts w:ascii="Times New Roman" w:hAnsi="Times New Roman" w:eastAsia="黑体"/>
                <w:b w:val="0"/>
                <w:color w:val="262626"/>
                <w:sz w:val="21"/>
              </w:rPr>
              <w:t>相关经历与特长</w:t>
            </w:r>
            <w:r>
              <w:br w:type="textWrapping"/>
            </w:r>
          </w:p>
        </w:tc>
        <w:tc>
          <w:tcPr>
            <w:tcW w:w="6804" w:type="dxa"/>
            <w:gridSpan w:val="5"/>
            <w:vAlign w:val="center"/>
          </w:tcPr>
          <w:p w14:paraId="42DBFFF1">
            <w:pPr>
              <w:spacing w:before="0" w:after="0" w:line="300" w:lineRule="auto"/>
              <w:jc w:val="left"/>
            </w:pPr>
            <w:r>
              <w:br w:type="textWrapping"/>
            </w:r>
            <w:r>
              <w:br w:type="textWrapping"/>
            </w:r>
            <w:r>
              <w:br w:type="textWrapping"/>
            </w:r>
          </w:p>
        </w:tc>
      </w:tr>
      <w:tr w14:paraId="22695141">
        <w:tblPrEx>
          <w:tblBorders>
            <w:top w:val="single" w:color="595959" w:sz="6" w:space="0"/>
            <w:left w:val="single" w:color="595959" w:sz="6" w:space="0"/>
            <w:bottom w:val="single" w:color="595959" w:sz="6" w:space="0"/>
            <w:right w:val="single" w:color="595959" w:sz="6" w:space="0"/>
            <w:insideH w:val="single" w:color="595959" w:sz="6" w:space="0"/>
            <w:insideV w:val="single" w:color="59595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9072" w:type="dxa"/>
            <w:gridSpan w:val="7"/>
            <w:vAlign w:val="top"/>
          </w:tcPr>
          <w:p w14:paraId="1580FC08">
            <w:pPr>
              <w:spacing w:before="60" w:after="60" w:line="336" w:lineRule="auto"/>
              <w:jc w:val="left"/>
            </w:pPr>
            <w:r>
              <w:rPr>
                <w:rFonts w:ascii="Times New Roman" w:hAnsi="Times New Roman" w:eastAsia="楷体"/>
                <w:b w:val="0"/>
                <w:color w:val="262626"/>
                <w:sz w:val="21"/>
              </w:rPr>
              <w:t>本人承诺：以上所填信息及所附材料真实、准确，如有不实，愿承担相应责任，并接受取消应聘或聘用资格的处理；本人已知悉岗位职责要求，能保证相应工作时间，遵守编辑部各项管理及保密、回避规定。</w:t>
            </w:r>
            <w:r>
              <w:br w:type="textWrapping"/>
            </w:r>
            <w:r>
              <w:rPr>
                <w:rFonts w:ascii="Times New Roman" w:hAnsi="Times New Roman" w:eastAsia="楷体"/>
                <w:b w:val="0"/>
                <w:color w:val="262626"/>
                <w:sz w:val="21"/>
              </w:rPr>
              <w:t>　　　　　　　　　　　　　　　　　　　　　　</w:t>
            </w:r>
            <w:r>
              <w:rPr>
                <w:rFonts w:hint="eastAsia" w:eastAsia="楷体"/>
                <w:b w:val="0"/>
                <w:color w:val="262626"/>
                <w:sz w:val="21"/>
                <w:lang w:val="en-US" w:eastAsia="zh-CN"/>
              </w:rPr>
              <w:t xml:space="preserve">            </w:t>
            </w:r>
            <w:r>
              <w:rPr>
                <w:rFonts w:ascii="Times New Roman" w:hAnsi="Times New Roman" w:eastAsia="楷体"/>
                <w:b w:val="0"/>
                <w:color w:val="262626"/>
                <w:sz w:val="21"/>
              </w:rPr>
              <w:t>　本人签名：　　　　年　　月　　日</w:t>
            </w:r>
          </w:p>
        </w:tc>
      </w:tr>
      <w:tr w14:paraId="0B08D23D">
        <w:tblPrEx>
          <w:tblBorders>
            <w:top w:val="single" w:color="595959" w:sz="6" w:space="0"/>
            <w:left w:val="single" w:color="595959" w:sz="6" w:space="0"/>
            <w:bottom w:val="single" w:color="595959" w:sz="6" w:space="0"/>
            <w:right w:val="single" w:color="595959" w:sz="6" w:space="0"/>
            <w:insideH w:val="single" w:color="595959" w:sz="6" w:space="0"/>
            <w:insideV w:val="single" w:color="59595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2268" w:type="dxa"/>
            <w:gridSpan w:val="2"/>
            <w:shd w:val="clear" w:color="auto" w:fill="F2F2F2"/>
            <w:vAlign w:val="center"/>
          </w:tcPr>
          <w:p w14:paraId="528D984E"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黑体"/>
                <w:b w:val="0"/>
                <w:color w:val="262626"/>
                <w:sz w:val="21"/>
              </w:rPr>
              <w:t>所在学校</w:t>
            </w:r>
            <w:r>
              <w:br w:type="textWrapping"/>
            </w:r>
            <w:r>
              <w:rPr>
                <w:rFonts w:ascii="Times New Roman" w:hAnsi="Times New Roman" w:eastAsia="黑体"/>
                <w:b w:val="0"/>
                <w:color w:val="262626"/>
                <w:sz w:val="21"/>
              </w:rPr>
              <w:t>（单位）意见</w:t>
            </w:r>
          </w:p>
        </w:tc>
        <w:tc>
          <w:tcPr>
            <w:tcW w:w="6804" w:type="dxa"/>
            <w:gridSpan w:val="5"/>
            <w:vAlign w:val="center"/>
          </w:tcPr>
          <w:p w14:paraId="63E183B3">
            <w:pPr>
              <w:spacing w:before="0" w:after="0" w:line="300" w:lineRule="auto"/>
              <w:jc w:val="right"/>
            </w:pPr>
            <w:r>
              <w:br w:type="textWrapping"/>
            </w:r>
            <w:r>
              <w:br w:type="textWrapping"/>
            </w:r>
            <w:r>
              <w:rPr>
                <w:rFonts w:ascii="Times New Roman" w:hAnsi="Times New Roman" w:eastAsia="宋体"/>
                <w:b w:val="0"/>
                <w:color w:val="262626"/>
                <w:sz w:val="21"/>
              </w:rPr>
              <w:t>（单位盖章）　　　　　　　　　年　　月　　日</w:t>
            </w:r>
          </w:p>
        </w:tc>
      </w:tr>
    </w:tbl>
    <w:p w14:paraId="50CFD8D1">
      <w:pPr>
        <w:spacing w:before="0" w:after="80" w:line="360" w:lineRule="auto"/>
        <w:rPr>
          <w:rFonts w:hint="eastAsia" w:eastAsia="楷体"/>
          <w:b w:val="0"/>
          <w:i w:val="0"/>
          <w:color w:val="595959"/>
          <w:sz w:val="21"/>
          <w:lang w:val="en-US" w:eastAsia="zh-CN"/>
        </w:rPr>
      </w:pPr>
    </w:p>
    <w:p w14:paraId="6D9C92BC">
      <w:pPr>
        <w:spacing w:before="0" w:after="80" w:line="360" w:lineRule="auto"/>
        <w:rPr>
          <w:rFonts w:hint="default" w:eastAsia="楷体"/>
          <w:b w:val="0"/>
          <w:i w:val="0"/>
          <w:color w:val="595959"/>
          <w:sz w:val="21"/>
          <w:lang w:val="en-US" w:eastAsia="zh-CN"/>
        </w:rPr>
      </w:pPr>
      <w:r>
        <w:rPr>
          <w:rFonts w:hint="eastAsia" w:eastAsia="楷体"/>
          <w:b w:val="0"/>
          <w:i w:val="0"/>
          <w:color w:val="595959"/>
          <w:sz w:val="21"/>
          <w:lang w:val="en-US" w:eastAsia="zh-CN"/>
        </w:rPr>
        <w:t>注：1.能证明文字撰写能力与编辑经历的材料可作为附件附后。</w:t>
      </w:r>
      <w:bookmarkStart w:id="0" w:name="_GoBack"/>
      <w:bookmarkEnd w:id="0"/>
    </w:p>
    <w:p w14:paraId="54DA3F9B">
      <w:pPr>
        <w:spacing w:before="0" w:after="80" w:line="360" w:lineRule="auto"/>
      </w:pPr>
      <w:r>
        <w:rPr>
          <w:rFonts w:hint="eastAsia" w:eastAsia="楷体"/>
          <w:b w:val="0"/>
          <w:i w:val="0"/>
          <w:color w:val="595959"/>
          <w:sz w:val="21"/>
          <w:lang w:val="en-US" w:eastAsia="zh-CN"/>
        </w:rPr>
        <w:t>2.请于2026年9月30日24:00前发送至报名邮箱：【wzjy201801@163.com】。邮件标题请写明“兼职编辑报名＋姓名＋学校＋学科”。</w:t>
      </w:r>
    </w:p>
    <w:sectPr>
      <w:pgSz w:w="11906" w:h="16838"/>
      <w:pgMar w:top="1361" w:right="1417" w:bottom="124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4EC172C"/>
    <w:rsid w:val="16AA741E"/>
    <w:rsid w:val="17DD0D69"/>
    <w:rsid w:val="19B3568E"/>
    <w:rsid w:val="34FC1E76"/>
    <w:rsid w:val="48892F4A"/>
    <w:rsid w:val="528A704E"/>
    <w:rsid w:val="5B6641C0"/>
    <w:rsid w:val="5DF945D5"/>
    <w:rsid w:val="716A38D3"/>
    <w:rsid w:val="78AA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semiHidden/>
    <w:unhideWhenUsed/>
    <w:qFormat/>
    <w:uiPriority w:val="99"/>
    <w:rPr>
      <w:color w:val="0000FF"/>
      <w:u w:val="single"/>
    </w:rPr>
  </w:style>
  <w:style w:type="character" w:customStyle="1" w:styleId="136">
    <w:name w:val="Header Char"/>
    <w:basedOn w:val="132"/>
    <w:link w:val="25"/>
    <w:qFormat/>
    <w:uiPriority w:val="99"/>
  </w:style>
  <w:style w:type="character" w:customStyle="1" w:styleId="137">
    <w:name w:val="Footer Char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qFormat/>
    <w:uiPriority w:val="99"/>
  </w:style>
  <w:style w:type="character" w:customStyle="1" w:styleId="146">
    <w:name w:val="Body Text 2 Char"/>
    <w:basedOn w:val="132"/>
    <w:link w:val="28"/>
    <w:qFormat/>
    <w:uiPriority w:val="99"/>
  </w:style>
  <w:style w:type="character" w:customStyle="1" w:styleId="147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390</Words>
  <Characters>421</Characters>
  <Lines>0</Lines>
  <Paragraphs>0</Paragraphs>
  <TotalTime>47</TotalTime>
  <ScaleCrop>false</ScaleCrop>
  <LinksUpToDate>false</LinksUpToDate>
  <CharactersWithSpaces>518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AnneN</cp:lastModifiedBy>
  <dcterms:modified xsi:type="dcterms:W3CDTF">2026-09-17T08:13:23Z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eyJoZGlkIjoiNGRiNDMwZGJiYzI3NzU3NWM3OWI1MGE2NGJiNjRkNzMiLCJ1c2VySWQiOiIyODA1NTI4ODMifQ==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C4332162878F413DBDAECE85D32DE881_13</vt:lpwstr>
  </property>
</Properties>
</file>