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3E2687">
      <w:pPr>
        <w:spacing w:line="300" w:lineRule="auto"/>
        <w:jc w:val="center"/>
        <w:rPr>
          <w:rFonts w:ascii="方正小标宋简体" w:hAnsi="方正小标宋简体" w:eastAsia="方正小标宋简体"/>
          <w:bCs/>
          <w:sz w:val="44"/>
          <w:szCs w:val="44"/>
          <w:lang w:eastAsia="zh-CN"/>
        </w:rPr>
      </w:pPr>
      <w:r>
        <w:rPr>
          <w:rFonts w:ascii="方正小标宋简体" w:hAnsi="方正小标宋简体" w:eastAsia="方正小标宋简体"/>
          <w:bCs/>
          <w:sz w:val="44"/>
          <w:szCs w:val="44"/>
          <w:lang w:eastAsia="zh-CN"/>
        </w:rPr>
        <w:t>浙江财经大学人工智能研究院兼职人员应聘表</w:t>
      </w:r>
    </w:p>
    <w:tbl>
      <w:tblPr>
        <w:tblStyle w:val="3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2576"/>
        <w:gridCol w:w="1534"/>
        <w:gridCol w:w="1701"/>
        <w:gridCol w:w="1576"/>
      </w:tblGrid>
      <w:tr w14:paraId="0D141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622" w:type="dxa"/>
            <w:gridSpan w:val="5"/>
            <w:vAlign w:val="center"/>
          </w:tcPr>
          <w:p w14:paraId="28B3997D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一、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个人基本情况</w:t>
            </w:r>
          </w:p>
        </w:tc>
      </w:tr>
      <w:tr w14:paraId="15408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3B58BF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姓    名</w:t>
            </w:r>
          </w:p>
        </w:tc>
        <w:tc>
          <w:tcPr>
            <w:tcW w:w="2576" w:type="dxa"/>
            <w:vAlign w:val="center"/>
          </w:tcPr>
          <w:p w14:paraId="56B526F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14:paraId="7EA3E40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性    别</w:t>
            </w:r>
          </w:p>
        </w:tc>
        <w:tc>
          <w:tcPr>
            <w:tcW w:w="1701" w:type="dxa"/>
            <w:vAlign w:val="center"/>
          </w:tcPr>
          <w:p w14:paraId="6DFA5F8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76" w:type="dxa"/>
            <w:vMerge w:val="restart"/>
            <w:vAlign w:val="center"/>
          </w:tcPr>
          <w:p w14:paraId="70700A1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一寸照</w:t>
            </w:r>
          </w:p>
        </w:tc>
      </w:tr>
      <w:tr w14:paraId="385B9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67F1396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民    族</w:t>
            </w:r>
          </w:p>
        </w:tc>
        <w:tc>
          <w:tcPr>
            <w:tcW w:w="2576" w:type="dxa"/>
            <w:vAlign w:val="center"/>
          </w:tcPr>
          <w:p w14:paraId="2C35110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14:paraId="0ADAC16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政治面貌</w:t>
            </w:r>
          </w:p>
        </w:tc>
        <w:tc>
          <w:tcPr>
            <w:tcW w:w="1701" w:type="dxa"/>
            <w:vAlign w:val="center"/>
          </w:tcPr>
          <w:p w14:paraId="552EE06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76" w:type="dxa"/>
            <w:vMerge w:val="continue"/>
            <w:vAlign w:val="center"/>
          </w:tcPr>
          <w:p w14:paraId="053AB5C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7602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2235" w:type="dxa"/>
            <w:vAlign w:val="center"/>
          </w:tcPr>
          <w:p w14:paraId="2D406EB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身份证号</w:t>
            </w:r>
          </w:p>
        </w:tc>
        <w:tc>
          <w:tcPr>
            <w:tcW w:w="5811" w:type="dxa"/>
            <w:gridSpan w:val="3"/>
            <w:vAlign w:val="center"/>
          </w:tcPr>
          <w:p w14:paraId="36A49295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</w:tc>
        <w:tc>
          <w:tcPr>
            <w:tcW w:w="1576" w:type="dxa"/>
            <w:vMerge w:val="continue"/>
            <w:vAlign w:val="center"/>
          </w:tcPr>
          <w:p w14:paraId="1BE33207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</w:tc>
      </w:tr>
      <w:tr w14:paraId="51F23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6A346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最高学历</w:t>
            </w:r>
          </w:p>
        </w:tc>
        <w:tc>
          <w:tcPr>
            <w:tcW w:w="2576" w:type="dxa"/>
            <w:vAlign w:val="center"/>
          </w:tcPr>
          <w:p w14:paraId="76E708A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14:paraId="18437E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学    位</w:t>
            </w:r>
          </w:p>
        </w:tc>
        <w:tc>
          <w:tcPr>
            <w:tcW w:w="3277" w:type="dxa"/>
            <w:gridSpan w:val="2"/>
            <w:vAlign w:val="center"/>
          </w:tcPr>
          <w:p w14:paraId="7049955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110E8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54489CC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毕业院校及专业</w:t>
            </w:r>
          </w:p>
        </w:tc>
        <w:tc>
          <w:tcPr>
            <w:tcW w:w="7387" w:type="dxa"/>
            <w:gridSpan w:val="4"/>
            <w:vAlign w:val="center"/>
          </w:tcPr>
          <w:p w14:paraId="00B3E96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3EFD5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7567E39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现工作单位</w:t>
            </w:r>
          </w:p>
        </w:tc>
        <w:tc>
          <w:tcPr>
            <w:tcW w:w="2576" w:type="dxa"/>
            <w:vAlign w:val="center"/>
          </w:tcPr>
          <w:p w14:paraId="78C9C8D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14:paraId="2D9208E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职务/职称</w:t>
            </w:r>
          </w:p>
        </w:tc>
        <w:tc>
          <w:tcPr>
            <w:tcW w:w="3277" w:type="dxa"/>
            <w:gridSpan w:val="2"/>
            <w:vAlign w:val="center"/>
          </w:tcPr>
          <w:p w14:paraId="566D6D0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7351A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17E691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联系电话</w:t>
            </w:r>
          </w:p>
        </w:tc>
        <w:tc>
          <w:tcPr>
            <w:tcW w:w="2576" w:type="dxa"/>
            <w:vAlign w:val="center"/>
          </w:tcPr>
          <w:p w14:paraId="035EA32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14:paraId="60A51E4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电子邮箱</w:t>
            </w:r>
          </w:p>
        </w:tc>
        <w:tc>
          <w:tcPr>
            <w:tcW w:w="3277" w:type="dxa"/>
            <w:gridSpan w:val="2"/>
            <w:vAlign w:val="center"/>
          </w:tcPr>
          <w:p w14:paraId="3986615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467EE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1F7293F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通讯地址</w:t>
            </w:r>
          </w:p>
        </w:tc>
        <w:tc>
          <w:tcPr>
            <w:tcW w:w="7387" w:type="dxa"/>
            <w:gridSpan w:val="4"/>
            <w:vAlign w:val="center"/>
          </w:tcPr>
          <w:p w14:paraId="09A2D2D5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</w:tc>
      </w:tr>
      <w:tr w14:paraId="6CB8F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0E0B477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应聘类型</w:t>
            </w:r>
          </w:p>
        </w:tc>
        <w:tc>
          <w:tcPr>
            <w:tcW w:w="7387" w:type="dxa"/>
            <w:gridSpan w:val="4"/>
            <w:vAlign w:val="center"/>
          </w:tcPr>
          <w:p w14:paraId="61C20EA7">
            <w:pPr>
              <w:spacing w:after="0" w:line="240" w:lineRule="auto"/>
              <w:ind w:firstLine="280" w:firstLineChars="10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□ 技术开发</w:t>
            </w:r>
            <w:r>
              <w:rPr>
                <w:rFonts w:hint="eastAsia"/>
                <w:sz w:val="28"/>
                <w:szCs w:val="28"/>
                <w:lang w:eastAsia="zh-CN"/>
              </w:rPr>
              <w:t>方向</w:t>
            </w:r>
            <w:r>
              <w:rPr>
                <w:sz w:val="28"/>
                <w:szCs w:val="28"/>
                <w:lang w:eastAsia="zh-CN"/>
              </w:rPr>
              <w:t xml:space="preserve">  </w:t>
            </w:r>
            <w:r>
              <w:rPr>
                <w:rFonts w:hint="eastAsia"/>
                <w:sz w:val="28"/>
                <w:szCs w:val="28"/>
                <w:lang w:eastAsia="zh-CN"/>
              </w:rPr>
              <w:t xml:space="preserve"> </w:t>
            </w:r>
            <w:r>
              <w:rPr>
                <w:sz w:val="28"/>
                <w:szCs w:val="28"/>
                <w:lang w:eastAsia="zh-CN"/>
              </w:rPr>
              <w:t xml:space="preserve">  □ 产业</w:t>
            </w:r>
            <w:r>
              <w:rPr>
                <w:rFonts w:hint="eastAsia"/>
                <w:sz w:val="28"/>
                <w:szCs w:val="28"/>
                <w:lang w:eastAsia="zh-CN"/>
              </w:rPr>
              <w:t>合作方向</w:t>
            </w:r>
          </w:p>
        </w:tc>
      </w:tr>
      <w:tr w14:paraId="1A8A7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35" w:type="dxa"/>
            <w:vAlign w:val="center"/>
          </w:tcPr>
          <w:p w14:paraId="0EB8EC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研究/工作领域</w:t>
            </w:r>
          </w:p>
        </w:tc>
        <w:tc>
          <w:tcPr>
            <w:tcW w:w="7387" w:type="dxa"/>
            <w:gridSpan w:val="4"/>
            <w:vAlign w:val="center"/>
          </w:tcPr>
          <w:p w14:paraId="6749F009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</w:tc>
      </w:tr>
    </w:tbl>
    <w:p w14:paraId="13FD064B">
      <w:pPr>
        <w:spacing w:line="560" w:lineRule="exact"/>
        <w:rPr>
          <w:bCs/>
          <w:sz w:val="32"/>
          <w:szCs w:val="32"/>
          <w:lang w:eastAsia="zh-CN"/>
        </w:rPr>
      </w:pPr>
    </w:p>
    <w:tbl>
      <w:tblPr>
        <w:tblStyle w:val="3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074"/>
        <w:gridCol w:w="1664"/>
        <w:gridCol w:w="3734"/>
      </w:tblGrid>
      <w:tr w14:paraId="58464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622" w:type="dxa"/>
            <w:gridSpan w:val="4"/>
            <w:vAlign w:val="center"/>
          </w:tcPr>
          <w:p w14:paraId="3EA4EDDE">
            <w:pPr>
              <w:spacing w:after="0" w:line="240" w:lineRule="auto"/>
              <w:rPr>
                <w:b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二</w:t>
            </w: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、主要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学习、</w:t>
            </w: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工作经历</w:t>
            </w:r>
          </w:p>
        </w:tc>
      </w:tr>
      <w:tr w14:paraId="611CB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6CE7396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起止时间</w:t>
            </w:r>
          </w:p>
        </w:tc>
        <w:tc>
          <w:tcPr>
            <w:tcW w:w="2074" w:type="dxa"/>
            <w:vAlign w:val="center"/>
          </w:tcPr>
          <w:p w14:paraId="7D91C2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  <w:lang w:eastAsia="zh-CN"/>
              </w:rPr>
              <w:t>学习/</w:t>
            </w:r>
            <w:r>
              <w:rPr>
                <w:b/>
                <w:sz w:val="28"/>
                <w:szCs w:val="28"/>
              </w:rPr>
              <w:t>工作单位</w:t>
            </w:r>
          </w:p>
        </w:tc>
        <w:tc>
          <w:tcPr>
            <w:tcW w:w="1664" w:type="dxa"/>
            <w:vAlign w:val="center"/>
          </w:tcPr>
          <w:p w14:paraId="5BEC82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职务/职称</w:t>
            </w:r>
          </w:p>
        </w:tc>
        <w:tc>
          <w:tcPr>
            <w:tcW w:w="3734" w:type="dxa"/>
            <w:vAlign w:val="center"/>
          </w:tcPr>
          <w:p w14:paraId="49AF31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主要工作内容</w:t>
            </w:r>
          </w:p>
        </w:tc>
      </w:tr>
      <w:tr w14:paraId="4314A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259FDF81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014E1994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2C3801B5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34E7FE54">
            <w:pPr>
              <w:spacing w:after="0" w:line="240" w:lineRule="auto"/>
              <w:jc w:val="center"/>
            </w:pPr>
          </w:p>
        </w:tc>
      </w:tr>
      <w:tr w14:paraId="7E9E2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0A31EEED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38A7BD29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1610972D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1338A1A6">
            <w:pPr>
              <w:spacing w:after="0" w:line="240" w:lineRule="auto"/>
              <w:jc w:val="center"/>
            </w:pPr>
          </w:p>
        </w:tc>
      </w:tr>
      <w:tr w14:paraId="412C5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140FF6A3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43758BBA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0F7E4779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68348056">
            <w:pPr>
              <w:spacing w:after="0" w:line="240" w:lineRule="auto"/>
              <w:jc w:val="center"/>
            </w:pPr>
          </w:p>
        </w:tc>
      </w:tr>
      <w:tr w14:paraId="45306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53747310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356F0E72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0089F8E5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481E15A0">
            <w:pPr>
              <w:spacing w:after="0" w:line="240" w:lineRule="auto"/>
              <w:jc w:val="center"/>
            </w:pPr>
          </w:p>
        </w:tc>
      </w:tr>
      <w:tr w14:paraId="6E7AD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09AE57C7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006A1A8E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018961FA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0E8063A1">
            <w:pPr>
              <w:spacing w:after="0" w:line="240" w:lineRule="auto"/>
              <w:jc w:val="center"/>
            </w:pPr>
          </w:p>
        </w:tc>
      </w:tr>
      <w:tr w14:paraId="36B04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50" w:type="dxa"/>
            <w:vAlign w:val="center"/>
          </w:tcPr>
          <w:p w14:paraId="58C499C1">
            <w:pPr>
              <w:spacing w:after="0" w:line="240" w:lineRule="auto"/>
              <w:jc w:val="center"/>
            </w:pPr>
          </w:p>
        </w:tc>
        <w:tc>
          <w:tcPr>
            <w:tcW w:w="2074" w:type="dxa"/>
            <w:vAlign w:val="center"/>
          </w:tcPr>
          <w:p w14:paraId="094B7794">
            <w:pPr>
              <w:spacing w:after="0" w:line="240" w:lineRule="auto"/>
              <w:jc w:val="center"/>
            </w:pPr>
          </w:p>
        </w:tc>
        <w:tc>
          <w:tcPr>
            <w:tcW w:w="1664" w:type="dxa"/>
            <w:vAlign w:val="center"/>
          </w:tcPr>
          <w:p w14:paraId="2F3722E9">
            <w:pPr>
              <w:spacing w:after="0" w:line="240" w:lineRule="auto"/>
              <w:jc w:val="center"/>
            </w:pPr>
          </w:p>
        </w:tc>
        <w:tc>
          <w:tcPr>
            <w:tcW w:w="3734" w:type="dxa"/>
            <w:vAlign w:val="center"/>
          </w:tcPr>
          <w:p w14:paraId="71431CAF">
            <w:pPr>
              <w:spacing w:after="0" w:line="240" w:lineRule="auto"/>
              <w:jc w:val="center"/>
            </w:pPr>
          </w:p>
        </w:tc>
      </w:tr>
    </w:tbl>
    <w:p w14:paraId="3F4BD268">
      <w:pPr>
        <w:spacing w:line="560" w:lineRule="exact"/>
        <w:rPr>
          <w:rFonts w:ascii="黑体" w:hAnsi="黑体" w:eastAsia="黑体"/>
          <w:bCs/>
          <w:sz w:val="32"/>
          <w:szCs w:val="32"/>
          <w:lang w:eastAsia="zh-CN"/>
        </w:rPr>
      </w:pP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6"/>
      </w:tblGrid>
      <w:tr w14:paraId="0781F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06" w:type="dxa"/>
            <w:vAlign w:val="center"/>
          </w:tcPr>
          <w:p w14:paraId="5AD3B98B">
            <w:pPr>
              <w:spacing w:after="0" w:line="240" w:lineRule="auto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三</w:t>
            </w: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、主要工作业绩或代表性成果（论文</w:t>
            </w:r>
            <w:bookmarkStart w:id="0" w:name="_GoBack"/>
            <w:bookmarkEnd w:id="0"/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、项目、专利等）</w:t>
            </w:r>
          </w:p>
        </w:tc>
      </w:tr>
      <w:tr w14:paraId="7414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7" w:hRule="atLeast"/>
        </w:trPr>
        <w:tc>
          <w:tcPr>
            <w:tcW w:w="9406" w:type="dxa"/>
          </w:tcPr>
          <w:p w14:paraId="207643D3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</w:tc>
      </w:tr>
    </w:tbl>
    <w:p w14:paraId="31EF92D7">
      <w:pPr>
        <w:spacing w:line="560" w:lineRule="exact"/>
        <w:rPr>
          <w:rFonts w:ascii="黑体" w:hAnsi="黑体" w:eastAsia="黑体"/>
          <w:bCs/>
          <w:sz w:val="32"/>
          <w:szCs w:val="32"/>
          <w:lang w:eastAsia="zh-CN"/>
        </w:rPr>
      </w:pP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6"/>
      </w:tblGrid>
      <w:tr w14:paraId="28F1F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06" w:type="dxa"/>
            <w:vAlign w:val="center"/>
          </w:tcPr>
          <w:p w14:paraId="4EE1010B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四</w:t>
            </w: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、拟参与研究院工作的设想与可投入时间（可附页）</w:t>
            </w:r>
          </w:p>
        </w:tc>
      </w:tr>
      <w:tr w14:paraId="7ED95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4" w:hRule="atLeast"/>
        </w:trPr>
        <w:tc>
          <w:tcPr>
            <w:tcW w:w="9406" w:type="dxa"/>
          </w:tcPr>
          <w:p w14:paraId="6504A922">
            <w:pPr>
              <w:spacing w:after="0" w:line="240" w:lineRule="auto"/>
              <w:rPr>
                <w:lang w:eastAsia="zh-CN"/>
              </w:rPr>
            </w:pPr>
          </w:p>
        </w:tc>
      </w:tr>
    </w:tbl>
    <w:p w14:paraId="1F973B5F">
      <w:pPr>
        <w:spacing w:line="560" w:lineRule="exact"/>
        <w:rPr>
          <w:rFonts w:ascii="黑体" w:hAnsi="黑体" w:eastAsia="黑体"/>
          <w:bCs/>
          <w:sz w:val="32"/>
          <w:szCs w:val="32"/>
          <w:lang w:eastAsia="zh-CN"/>
        </w:rPr>
      </w:pP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6"/>
      </w:tblGrid>
      <w:tr w14:paraId="714B2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06" w:type="dxa"/>
            <w:vAlign w:val="center"/>
          </w:tcPr>
          <w:p w14:paraId="07CD7D43">
            <w:pPr>
              <w:spacing w:after="0" w:line="240" w:lineRule="auto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eastAsia="zh-CN"/>
              </w:rPr>
              <w:t>五</w:t>
            </w:r>
            <w:r>
              <w:rPr>
                <w:rFonts w:ascii="黑体" w:hAnsi="黑体" w:eastAsia="黑体"/>
                <w:bCs/>
                <w:sz w:val="28"/>
                <w:szCs w:val="28"/>
                <w:lang w:eastAsia="zh-CN"/>
              </w:rPr>
              <w:t>、可对接的行业资源与拟引进项目情况</w:t>
            </w:r>
          </w:p>
        </w:tc>
      </w:tr>
      <w:tr w14:paraId="4A5B5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9406" w:type="dxa"/>
          </w:tcPr>
          <w:p w14:paraId="6C170658">
            <w:pPr>
              <w:spacing w:after="0" w:line="240" w:lineRule="auto"/>
              <w:rPr>
                <w:lang w:eastAsia="zh-CN"/>
              </w:rPr>
            </w:pPr>
          </w:p>
        </w:tc>
      </w:tr>
    </w:tbl>
    <w:p w14:paraId="08EFBA24">
      <w:pPr>
        <w:rPr>
          <w:lang w:eastAsia="zh-CN"/>
        </w:rPr>
      </w:pPr>
    </w:p>
    <w:p w14:paraId="6FC4A156">
      <w:pPr>
        <w:ind w:firstLine="560" w:firstLineChars="200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本人承诺以上所填信息真实有效，如有虚假，愿承担相应责任。</w:t>
      </w:r>
    </w:p>
    <w:p w14:paraId="656E4B2A">
      <w:pPr>
        <w:rPr>
          <w:lang w:eastAsia="zh-CN"/>
        </w:rPr>
      </w:pPr>
    </w:p>
    <w:p w14:paraId="71F4E499">
      <w:pPr>
        <w:ind w:right="440"/>
        <w:jc w:val="right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应聘人签字：____________________</w:t>
      </w:r>
    </w:p>
    <w:p w14:paraId="28419E22">
      <w:pPr>
        <w:ind w:right="440"/>
        <w:jc w:val="right"/>
        <w:rPr>
          <w:lang w:eastAsia="zh-CN"/>
        </w:rPr>
      </w:pPr>
      <w:r>
        <w:rPr>
          <w:sz w:val="28"/>
          <w:szCs w:val="28"/>
          <w:lang w:eastAsia="zh-CN"/>
        </w:rPr>
        <w:t xml:space="preserve">日  </w:t>
      </w:r>
      <w:r>
        <w:rPr>
          <w:rFonts w:hint="eastAsia"/>
          <w:sz w:val="28"/>
          <w:szCs w:val="28"/>
          <w:lang w:eastAsia="zh-CN"/>
        </w:rPr>
        <w:t xml:space="preserve">  </w:t>
      </w:r>
      <w:r>
        <w:rPr>
          <w:sz w:val="28"/>
          <w:szCs w:val="28"/>
          <w:lang w:eastAsia="zh-CN"/>
        </w:rPr>
        <w:t xml:space="preserve">  期：______年____月____日</w:t>
      </w:r>
    </w:p>
    <w:p w14:paraId="785C4D2C">
      <w:pPr>
        <w:jc w:val="center"/>
        <w:rPr>
          <w:sz w:val="32"/>
          <w:szCs w:val="32"/>
        </w:rPr>
      </w:pPr>
      <w:r>
        <w:rPr>
          <w:rFonts w:ascii="楷体" w:hAnsi="楷体" w:eastAsia="楷体"/>
          <w:sz w:val="32"/>
          <w:szCs w:val="32"/>
        </w:rPr>
        <w:t>以下由研究院填写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4"/>
      </w:tblGrid>
      <w:tr w14:paraId="2BADD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9464" w:type="dxa"/>
          </w:tcPr>
          <w:p w14:paraId="61BEC459">
            <w:pPr>
              <w:spacing w:after="0" w:line="240" w:lineRule="auto"/>
              <w:rPr>
                <w:bCs/>
                <w:sz w:val="28"/>
                <w:szCs w:val="28"/>
                <w:lang w:eastAsia="zh-CN"/>
              </w:rPr>
            </w:pPr>
            <w:r>
              <w:rPr>
                <w:bCs/>
                <w:sz w:val="28"/>
                <w:szCs w:val="28"/>
              </w:rPr>
              <w:t>研究院审核意见</w:t>
            </w:r>
            <w:r>
              <w:rPr>
                <w:rFonts w:hint="eastAsia"/>
                <w:bCs/>
                <w:sz w:val="28"/>
                <w:szCs w:val="28"/>
                <w:lang w:eastAsia="zh-CN"/>
              </w:rPr>
              <w:t>：</w:t>
            </w:r>
          </w:p>
        </w:tc>
      </w:tr>
      <w:tr w14:paraId="59E79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9464" w:type="dxa"/>
          </w:tcPr>
          <w:p w14:paraId="748C386D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  <w:p w14:paraId="5300F211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负责人签字：              （盖章）</w:t>
            </w:r>
          </w:p>
          <w:p w14:paraId="665354CF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  <w:p w14:paraId="1CE73F86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  <w:p w14:paraId="43AA2D92">
            <w:pPr>
              <w:spacing w:after="0" w:line="240" w:lineRule="auto"/>
              <w:rPr>
                <w:sz w:val="28"/>
                <w:szCs w:val="28"/>
                <w:lang w:eastAsia="zh-CN"/>
              </w:rPr>
            </w:pPr>
          </w:p>
          <w:p w14:paraId="46E6E987">
            <w:pPr>
              <w:spacing w:after="0" w:line="240" w:lineRule="auto"/>
              <w:jc w:val="right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年    月    日</w:t>
            </w:r>
          </w:p>
        </w:tc>
      </w:tr>
    </w:tbl>
    <w:p w14:paraId="249906BD">
      <w:pPr>
        <w:rPr>
          <w:lang w:eastAsia="zh-CN"/>
        </w:rPr>
      </w:pPr>
    </w:p>
    <w:sectPr>
      <w:pgSz w:w="12240" w:h="15840"/>
      <w:pgMar w:top="1134" w:right="1417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33C1"/>
    <w:rsid w:val="003B0AF7"/>
    <w:rsid w:val="0069473F"/>
    <w:rsid w:val="008A3C09"/>
    <w:rsid w:val="00AA1D8D"/>
    <w:rsid w:val="00B4213F"/>
    <w:rsid w:val="00B47730"/>
    <w:rsid w:val="00B8580C"/>
    <w:rsid w:val="00BC1F5E"/>
    <w:rsid w:val="00CB0664"/>
    <w:rsid w:val="00CD469A"/>
    <w:rsid w:val="00DB6AE9"/>
    <w:rsid w:val="00F85C00"/>
    <w:rsid w:val="00F94FCD"/>
    <w:rsid w:val="00FC693F"/>
    <w:rsid w:val="5BA8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annotation text"/>
    <w:basedOn w:val="1"/>
    <w:semiHidden/>
    <w:unhideWhenUsed/>
    <w:uiPriority w:val="99"/>
    <w:pPr>
      <w:jc w:val="left"/>
    </w:pPr>
  </w:style>
  <w:style w:type="paragraph" w:styleId="18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link w:val="145"/>
    <w:unhideWhenUsed/>
    <w:qFormat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页眉 字符"/>
    <w:basedOn w:val="133"/>
    <w:link w:val="26"/>
    <w:qFormat/>
    <w:uiPriority w:val="99"/>
  </w:style>
  <w:style w:type="character" w:customStyle="1" w:styleId="137">
    <w:name w:val="页脚 字符"/>
    <w:basedOn w:val="133"/>
    <w:link w:val="25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标题 1 字符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标题 2 字符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标题 3 字符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标题 字符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副标题 字符"/>
    <w:basedOn w:val="133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正文文本 字符"/>
    <w:basedOn w:val="133"/>
    <w:link w:val="20"/>
    <w:qFormat/>
    <w:uiPriority w:val="99"/>
  </w:style>
  <w:style w:type="character" w:customStyle="1" w:styleId="146">
    <w:name w:val="正文文本 2 字符"/>
    <w:basedOn w:val="133"/>
    <w:link w:val="29"/>
    <w:qFormat/>
    <w:uiPriority w:val="99"/>
  </w:style>
  <w:style w:type="character" w:customStyle="1" w:styleId="147">
    <w:name w:val="正文文本 3 字符"/>
    <w:basedOn w:val="133"/>
    <w:link w:val="18"/>
    <w:qFormat/>
    <w:uiPriority w:val="99"/>
    <w:rPr>
      <w:sz w:val="16"/>
      <w:szCs w:val="16"/>
    </w:rPr>
  </w:style>
  <w:style w:type="character" w:customStyle="1" w:styleId="148">
    <w:name w:val="宏文本 字符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引用 字符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标题 4 字符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标题 5 字符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标题 6 字符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标题 7 字符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标题 8 字符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标题 9 字符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明显引用 字符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278</Words>
  <Characters>308</Characters>
  <Lines>13</Lines>
  <Paragraphs>11</Paragraphs>
  <TotalTime>29</TotalTime>
  <ScaleCrop>false</ScaleCrop>
  <LinksUpToDate>false</LinksUpToDate>
  <CharactersWithSpaces>359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2026-09-15T07:47:11Z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eyJoZGlkIjoiZWQ1YjE4NGZmMGM4ZjE0NWM5ZWYxMjQ5YTQyMTg4NzciLCJ1c2VySWQiOiI1ODQwODA2ODkifQ==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60A84FBFBD5C4CB9BDC7260AB608A67E_13</vt:lpwstr>
  </property>
</Properties>
</file>