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ABFC55">
      <w:pPr>
        <w:pStyle w:val="4"/>
        <w:keepNext w:val="0"/>
        <w:keepLines w:val="0"/>
        <w:widowControl w:val="0"/>
        <w:overflowPunct w:val="0"/>
        <w:adjustRightInd w:val="0"/>
        <w:snapToGrid w:val="0"/>
        <w:spacing w:before="0" w:after="0" w:afterLines="0" w:line="580" w:lineRule="exact"/>
        <w:jc w:val="both"/>
        <w:rPr>
          <w:rFonts w:hint="default" w:ascii="Times New Roman" w:hAnsi="Times New Roman" w:eastAsia="黑体" w:cs="Times New Roman"/>
          <w:b/>
          <w:bCs w:val="0"/>
          <w:snapToGrid w:val="0"/>
          <w:color w:val="auto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/>
          <w:bCs w:val="0"/>
          <w:snapToGrid w:val="0"/>
          <w:color w:val="auto"/>
          <w:kern w:val="0"/>
          <w:sz w:val="32"/>
          <w:szCs w:val="32"/>
          <w:lang w:val="en-US" w:eastAsia="zh-CN"/>
        </w:rPr>
        <w:t>附件</w:t>
      </w:r>
    </w:p>
    <w:p w14:paraId="72B5AEA3">
      <w:pPr>
        <w:pStyle w:val="4"/>
        <w:keepNext w:val="0"/>
        <w:keepLines w:val="0"/>
        <w:widowControl w:val="0"/>
        <w:overflowPunct w:val="0"/>
        <w:adjustRightInd w:val="0"/>
        <w:snapToGrid w:val="0"/>
        <w:spacing w:before="0" w:after="0" w:afterLines="0" w:line="580" w:lineRule="exact"/>
        <w:rPr>
          <w:rFonts w:hint="default" w:ascii="Times New Roman" w:hAnsi="Times New Roman" w:eastAsia="方正公文小标宋" w:cs="Times New Roman"/>
          <w:b/>
          <w:bCs w:val="0"/>
          <w:snapToGrid w:val="0"/>
          <w:color w:val="auto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公文小标宋" w:cs="Times New Roman"/>
          <w:b/>
          <w:bCs w:val="0"/>
          <w:snapToGrid w:val="0"/>
          <w:color w:val="auto"/>
          <w:kern w:val="0"/>
          <w:sz w:val="44"/>
          <w:szCs w:val="44"/>
          <w:lang w:eastAsia="zh-CN"/>
        </w:rPr>
        <w:t>泸州市</w:t>
      </w:r>
      <w:r>
        <w:rPr>
          <w:rFonts w:hint="default" w:ascii="Times New Roman" w:hAnsi="Times New Roman" w:eastAsia="方正公文小标宋" w:cs="Times New Roman"/>
          <w:b/>
          <w:bCs w:val="0"/>
          <w:snapToGrid w:val="0"/>
          <w:color w:val="auto"/>
          <w:kern w:val="0"/>
          <w:sz w:val="44"/>
          <w:szCs w:val="44"/>
          <w:lang w:val="en-US" w:eastAsia="zh-CN"/>
        </w:rPr>
        <w:t>文化遗产研究保护中心</w:t>
      </w:r>
    </w:p>
    <w:p w14:paraId="139267D5">
      <w:pPr>
        <w:pStyle w:val="4"/>
        <w:keepNext w:val="0"/>
        <w:keepLines w:val="0"/>
        <w:widowControl w:val="0"/>
        <w:overflowPunct w:val="0"/>
        <w:adjustRightInd w:val="0"/>
        <w:snapToGrid w:val="0"/>
        <w:spacing w:before="0" w:after="0" w:afterLines="0" w:line="580" w:lineRule="exact"/>
        <w:rPr>
          <w:rFonts w:hint="default" w:ascii="Times New Roman" w:hAnsi="Times New Roman" w:eastAsia="方正公文小标宋" w:cs="Times New Roman"/>
          <w:b/>
          <w:bCs w:val="0"/>
          <w:snapToGrid w:val="0"/>
          <w:color w:val="auto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公文小标宋" w:cs="Times New Roman"/>
          <w:b/>
          <w:bCs w:val="0"/>
          <w:snapToGrid w:val="0"/>
          <w:color w:val="auto"/>
          <w:kern w:val="0"/>
          <w:sz w:val="44"/>
          <w:szCs w:val="44"/>
          <w:lang w:eastAsia="zh-CN"/>
        </w:rPr>
        <w:t>2026年度公开招聘见习人员报名表</w:t>
      </w:r>
    </w:p>
    <w:tbl>
      <w:tblPr>
        <w:tblStyle w:val="35"/>
        <w:tblW w:w="1007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1500"/>
        <w:gridCol w:w="1259"/>
        <w:gridCol w:w="1026"/>
        <w:gridCol w:w="1365"/>
        <w:gridCol w:w="1793"/>
        <w:gridCol w:w="2057"/>
      </w:tblGrid>
      <w:tr w14:paraId="60828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B07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36B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AB5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977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0A6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出生年月（岁）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5F6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xxxx.xx</w:t>
            </w:r>
          </w:p>
          <w:p w14:paraId="257712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（xx岁）</w:t>
            </w:r>
          </w:p>
        </w:tc>
        <w:tc>
          <w:tcPr>
            <w:tcW w:w="20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83E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（蓝底2寸</w:t>
            </w:r>
          </w:p>
          <w:p w14:paraId="4D73AA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标准照片）</w:t>
            </w:r>
          </w:p>
        </w:tc>
      </w:tr>
      <w:tr w14:paraId="2E2EBF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DD9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政治</w:t>
            </w:r>
          </w:p>
          <w:p w14:paraId="4C1626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面貌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3DC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A70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民  族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819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2EB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849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如：四川泸县</w:t>
            </w:r>
          </w:p>
        </w:tc>
        <w:tc>
          <w:tcPr>
            <w:tcW w:w="2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B23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56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  <w:tr w14:paraId="4227CB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617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身份证</w:t>
            </w:r>
          </w:p>
          <w:p w14:paraId="7D2904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号  码</w:t>
            </w:r>
          </w:p>
        </w:tc>
        <w:tc>
          <w:tcPr>
            <w:tcW w:w="37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530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A80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val="en-US" w:eastAsia="zh-CN"/>
              </w:rPr>
              <w:t>毕业时间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98A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2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4D8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56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  <w:tr w14:paraId="312D4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33C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学  历</w:t>
            </w:r>
          </w:p>
          <w:p w14:paraId="2C4517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（学位）</w:t>
            </w:r>
          </w:p>
        </w:tc>
        <w:tc>
          <w:tcPr>
            <w:tcW w:w="37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18A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56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571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毕业院校</w:t>
            </w:r>
          </w:p>
          <w:p w14:paraId="2A560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及专业</w:t>
            </w: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EE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56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  <w:tr w14:paraId="14E1F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31D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家庭</w:t>
            </w:r>
          </w:p>
          <w:p w14:paraId="7F6629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住址</w:t>
            </w:r>
          </w:p>
        </w:tc>
        <w:tc>
          <w:tcPr>
            <w:tcW w:w="90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558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  <w:tr w14:paraId="5F3E9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C74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本人联系电话</w:t>
            </w:r>
          </w:p>
        </w:tc>
        <w:tc>
          <w:tcPr>
            <w:tcW w:w="37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D0A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0AB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紧急联系人及联系电话</w:t>
            </w: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5C5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  <w:tr w14:paraId="446C8776">
        <w:trPr>
          <w:trHeight w:val="2314" w:hRule="atLeast"/>
          <w:jc w:val="center"/>
        </w:trPr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7AC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有何</w:t>
            </w:r>
          </w:p>
          <w:p w14:paraId="0C4E8A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特长</w:t>
            </w:r>
          </w:p>
        </w:tc>
        <w:tc>
          <w:tcPr>
            <w:tcW w:w="90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8DF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  <w:tr w14:paraId="52A0B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5" w:hRule="atLeast"/>
          <w:jc w:val="center"/>
        </w:trPr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74F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简历</w:t>
            </w:r>
          </w:p>
          <w:p w14:paraId="750525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（从高中</w:t>
            </w:r>
          </w:p>
          <w:p w14:paraId="2D7841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起填写）</w:t>
            </w:r>
          </w:p>
        </w:tc>
        <w:tc>
          <w:tcPr>
            <w:tcW w:w="90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1CB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如：（本段请删除）</w:t>
            </w:r>
          </w:p>
          <w:p w14:paraId="68923B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xxxx.xx—xxxx.xx  xx学校学习；</w:t>
            </w:r>
          </w:p>
          <w:p w14:paraId="50CDC2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xxxx.xx—xxxx.xx  xx学校xx专业大专（本科）学习；</w:t>
            </w:r>
          </w:p>
        </w:tc>
      </w:tr>
      <w:tr w14:paraId="4C07D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DB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奖惩</w:t>
            </w:r>
          </w:p>
          <w:p w14:paraId="79E8A5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情况</w:t>
            </w:r>
          </w:p>
        </w:tc>
        <w:tc>
          <w:tcPr>
            <w:tcW w:w="90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BD7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  <w:tr w14:paraId="4F9BD0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32F76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pacing w:val="20"/>
                <w:kern w:val="0"/>
                <w:sz w:val="28"/>
                <w:szCs w:val="28"/>
              </w:rPr>
              <w:t>家庭主要成员及社会重要关系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AE1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称谓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CE3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姓名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621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年龄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845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B5E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工作单位及职务</w:t>
            </w:r>
          </w:p>
        </w:tc>
      </w:tr>
      <w:tr w14:paraId="71936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D8408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56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CA7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A39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C3A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AA8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3A5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  <w:tr w14:paraId="6A082B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391BC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56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F50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CC5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41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03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759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  <w:tr w14:paraId="07055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3B666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56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2B0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553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B9E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AA2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F86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  <w:tr w14:paraId="2598B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1F661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56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42C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7E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917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1BA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777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  <w:tr w14:paraId="3DD25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0" w:hRule="atLeast"/>
          <w:jc w:val="center"/>
        </w:trPr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FA87C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after="445" w:line="320" w:lineRule="exact"/>
              <w:textAlignment w:val="auto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承诺</w:t>
            </w:r>
          </w:p>
          <w:p w14:paraId="50A9A61C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after="445" w:line="320" w:lineRule="exact"/>
              <w:textAlignment w:val="auto"/>
              <w:rPr>
                <w:rFonts w:hint="default" w:ascii="Times New Roman" w:hAnsi="Times New Roman" w:eastAsia="黑体" w:cs="Times New Roman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事项</w:t>
            </w:r>
          </w:p>
        </w:tc>
        <w:tc>
          <w:tcPr>
            <w:tcW w:w="90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B8B16">
            <w:pPr>
              <w:pStyle w:val="22"/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8"/>
                <w:szCs w:val="28"/>
              </w:rPr>
              <w:t>本人承诺：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我已仔细阅读《泸州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>市文化遗产研究保护中心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关于2026年度公开招聘见习人员的公告》，理解其内容，并认真对照自身条件进行核实，本人郑重承诺：1.本人符合岗位招聘条件，不属于不符合报考情形的人员；2.本表所填写的内容及所提供的报名材料均真实有效，若有虚假，请随时取消本人招聘和聘用资格；3.对因填写错误、缺失报名所需证件材料等造成的后果，本人自愿承担责任。</w:t>
            </w:r>
          </w:p>
          <w:p w14:paraId="3962FD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320" w:lineRule="exact"/>
              <w:ind w:firstLine="1405" w:firstLineChars="500"/>
              <w:jc w:val="left"/>
              <w:textAlignment w:val="auto"/>
              <w:rPr>
                <w:rFonts w:hint="default" w:ascii="Times New Roman" w:hAnsi="Times New Roman" w:eastAsia="黑体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8"/>
                <w:szCs w:val="28"/>
              </w:rPr>
              <w:t>本人签字：</w:t>
            </w:r>
            <w:r>
              <w:rPr>
                <w:rFonts w:hint="default" w:ascii="Times New Roman" w:hAnsi="Times New Roman" w:eastAsia="黑体" w:cs="Times New Roman"/>
                <w:b/>
                <w:sz w:val="28"/>
                <w:szCs w:val="28"/>
                <w:lang w:val="en-US" w:eastAsia="zh-CN"/>
              </w:rPr>
              <w:t xml:space="preserve">                           </w:t>
            </w:r>
            <w:r>
              <w:rPr>
                <w:rFonts w:hint="default" w:ascii="Times New Roman" w:hAnsi="Times New Roman" w:eastAsia="黑体" w:cs="Times New Roman"/>
                <w:b/>
                <w:sz w:val="28"/>
                <w:szCs w:val="28"/>
              </w:rPr>
              <w:t>年   月   日</w:t>
            </w:r>
          </w:p>
        </w:tc>
      </w:tr>
    </w:tbl>
    <w:p w14:paraId="3F94D69A">
      <w:pPr>
        <w:pStyle w:val="19"/>
        <w:rPr>
          <w:rFonts w:hint="default" w:ascii="Times New Roman" w:hAnsi="Times New Roman" w:cs="Times New Roman"/>
        </w:rPr>
      </w:pPr>
    </w:p>
    <w:sectPr>
      <w:footerReference r:id="rId5" w:type="default"/>
      <w:pgSz w:w="12240" w:h="15840"/>
      <w:pgMar w:top="2098" w:right="1474" w:bottom="1984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7334B3">
    <w:pPr>
      <w:pStyle w:val="27"/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46742">
                          <w:pPr>
                            <w:pStyle w:val="2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E46742">
                    <w:pPr>
                      <w:pStyle w:val="2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5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1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6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6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8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95328"/>
    <w:rsid w:val="0029639D"/>
    <w:rsid w:val="00326F90"/>
    <w:rsid w:val="003E0B3F"/>
    <w:rsid w:val="00415812"/>
    <w:rsid w:val="006409D5"/>
    <w:rsid w:val="0071149B"/>
    <w:rsid w:val="00915ABF"/>
    <w:rsid w:val="00AA1D8D"/>
    <w:rsid w:val="00B47730"/>
    <w:rsid w:val="00CB0664"/>
    <w:rsid w:val="00E645F8"/>
    <w:rsid w:val="00FC693F"/>
    <w:rsid w:val="02641C78"/>
    <w:rsid w:val="036D1000"/>
    <w:rsid w:val="04E470A0"/>
    <w:rsid w:val="05B922DB"/>
    <w:rsid w:val="062F6A41"/>
    <w:rsid w:val="064249C6"/>
    <w:rsid w:val="06B55198"/>
    <w:rsid w:val="097E5D15"/>
    <w:rsid w:val="0B472137"/>
    <w:rsid w:val="0BFF63CA"/>
    <w:rsid w:val="0C252478"/>
    <w:rsid w:val="0D8853B5"/>
    <w:rsid w:val="10487013"/>
    <w:rsid w:val="10D91A83"/>
    <w:rsid w:val="16A86180"/>
    <w:rsid w:val="17CD1C16"/>
    <w:rsid w:val="1B3F2E2B"/>
    <w:rsid w:val="1B50328A"/>
    <w:rsid w:val="21A41C3A"/>
    <w:rsid w:val="236E24FF"/>
    <w:rsid w:val="256C2A6E"/>
    <w:rsid w:val="26F76795"/>
    <w:rsid w:val="28177609"/>
    <w:rsid w:val="29B03871"/>
    <w:rsid w:val="2BAE2033"/>
    <w:rsid w:val="2C3F0EDD"/>
    <w:rsid w:val="2CA174A1"/>
    <w:rsid w:val="2D29539E"/>
    <w:rsid w:val="2D2B1461"/>
    <w:rsid w:val="2E56250D"/>
    <w:rsid w:val="2EB711FE"/>
    <w:rsid w:val="2FA71273"/>
    <w:rsid w:val="2FE9188B"/>
    <w:rsid w:val="30336FAA"/>
    <w:rsid w:val="30980BBB"/>
    <w:rsid w:val="30DD2A72"/>
    <w:rsid w:val="30E3277E"/>
    <w:rsid w:val="33615BDC"/>
    <w:rsid w:val="371116C7"/>
    <w:rsid w:val="3805122C"/>
    <w:rsid w:val="3AC16F61"/>
    <w:rsid w:val="3AEF3ACE"/>
    <w:rsid w:val="3BB52F69"/>
    <w:rsid w:val="3C0B0DDB"/>
    <w:rsid w:val="3D7B789B"/>
    <w:rsid w:val="3D891FB8"/>
    <w:rsid w:val="4033445D"/>
    <w:rsid w:val="40BC26A4"/>
    <w:rsid w:val="41B25855"/>
    <w:rsid w:val="41BD4926"/>
    <w:rsid w:val="44BF2763"/>
    <w:rsid w:val="45B778DE"/>
    <w:rsid w:val="4665558C"/>
    <w:rsid w:val="48C13B44"/>
    <w:rsid w:val="48DA7B6B"/>
    <w:rsid w:val="4D243AAB"/>
    <w:rsid w:val="4DB82445"/>
    <w:rsid w:val="4E217FEA"/>
    <w:rsid w:val="4EFD1358"/>
    <w:rsid w:val="4F073EB7"/>
    <w:rsid w:val="4F0973FC"/>
    <w:rsid w:val="4F8E5B53"/>
    <w:rsid w:val="4FE94B38"/>
    <w:rsid w:val="52326D17"/>
    <w:rsid w:val="53073C53"/>
    <w:rsid w:val="54CD67D6"/>
    <w:rsid w:val="570566FB"/>
    <w:rsid w:val="58C83E84"/>
    <w:rsid w:val="5C9D574D"/>
    <w:rsid w:val="5FB32A6C"/>
    <w:rsid w:val="60397415"/>
    <w:rsid w:val="61227EAA"/>
    <w:rsid w:val="61241E74"/>
    <w:rsid w:val="630737FB"/>
    <w:rsid w:val="63D3192F"/>
    <w:rsid w:val="651A21BC"/>
    <w:rsid w:val="65F549C0"/>
    <w:rsid w:val="672D1356"/>
    <w:rsid w:val="67530DBD"/>
    <w:rsid w:val="6B6932A5"/>
    <w:rsid w:val="6BA0659B"/>
    <w:rsid w:val="6BFC570B"/>
    <w:rsid w:val="6CBE317C"/>
    <w:rsid w:val="6D725D15"/>
    <w:rsid w:val="6FB42615"/>
    <w:rsid w:val="70617B2C"/>
    <w:rsid w:val="70C42D2B"/>
    <w:rsid w:val="718D5813"/>
    <w:rsid w:val="71E511AB"/>
    <w:rsid w:val="76402E54"/>
    <w:rsid w:val="76816FC9"/>
    <w:rsid w:val="77521091"/>
    <w:rsid w:val="79935991"/>
    <w:rsid w:val="79D0629D"/>
    <w:rsid w:val="79DA536E"/>
    <w:rsid w:val="7A4A42A1"/>
    <w:rsid w:val="7AE446F6"/>
    <w:rsid w:val="7DF5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qFormat="1" w:unhideWhenUsed="0" w:uiPriority="0" w:semiHidden="0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200" w:line="276" w:lineRule="auto"/>
    </w:pPr>
    <w:rPr>
      <w:rFonts w:ascii="仿宋_GB2312" w:hAnsi="仿宋_GB2312" w:eastAsia="仿宋_GB2312" w:cstheme="minorBidi"/>
      <w:sz w:val="32"/>
      <w:szCs w:val="22"/>
      <w:lang w:val="en-US" w:eastAsia="en-US" w:bidi="ar-SA"/>
    </w:rPr>
  </w:style>
  <w:style w:type="paragraph" w:styleId="4">
    <w:name w:val="heading 1"/>
    <w:basedOn w:val="5"/>
    <w:next w:val="1"/>
    <w:link w:val="142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6">
    <w:name w:val="heading 2"/>
    <w:basedOn w:val="1"/>
    <w:next w:val="1"/>
    <w:link w:val="14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7">
    <w:name w:val="heading 3"/>
    <w:basedOn w:val="1"/>
    <w:next w:val="1"/>
    <w:link w:val="144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8">
    <w:name w:val="heading 4"/>
    <w:basedOn w:val="1"/>
    <w:next w:val="1"/>
    <w:link w:val="138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9">
    <w:name w:val="heading 5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10">
    <w:name w:val="heading 6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11">
    <w:name w:val="heading 7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2">
    <w:name w:val="heading 8"/>
    <w:basedOn w:val="1"/>
    <w:next w:val="1"/>
    <w:link w:val="157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3">
    <w:name w:val="heading 9"/>
    <w:basedOn w:val="1"/>
    <w:next w:val="1"/>
    <w:link w:val="158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5">
    <w:name w:val="Default Paragraph Font"/>
    <w:semiHidden/>
    <w:unhideWhenUsed/>
    <w:qFormat/>
    <w:uiPriority w:val="1"/>
  </w:style>
  <w:style w:type="table" w:default="1" w:styleId="3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48"/>
    <w:unhideWhenUsed/>
    <w:qFormat/>
    <w:uiPriority w:val="99"/>
    <w:pPr>
      <w:spacing w:after="120"/>
    </w:pPr>
  </w:style>
  <w:style w:type="paragraph" w:styleId="3">
    <w:name w:val="macro"/>
    <w:link w:val="151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lang w:val="en-US" w:eastAsia="en-US" w:bidi="ar-SA"/>
    </w:rPr>
  </w:style>
  <w:style w:type="paragraph" w:styleId="5">
    <w:name w:val="toa heading"/>
    <w:basedOn w:val="1"/>
    <w:next w:val="1"/>
    <w:qFormat/>
    <w:uiPriority w:val="0"/>
    <w:pPr>
      <w:spacing w:afterLines="100"/>
      <w:ind w:firstLine="0" w:firstLineChars="0"/>
      <w:jc w:val="center"/>
    </w:pPr>
    <w:rPr>
      <w:rFonts w:ascii="Arial" w:hAnsi="Arial" w:eastAsia="方正小标宋_GBK"/>
      <w:sz w:val="44"/>
    </w:rPr>
  </w:style>
  <w:style w:type="paragraph" w:styleId="14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5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6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7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9">
    <w:name w:val="Salutation"/>
    <w:basedOn w:val="1"/>
    <w:next w:val="1"/>
    <w:qFormat/>
    <w:uiPriority w:val="0"/>
    <w:rPr>
      <w:szCs w:val="22"/>
    </w:rPr>
  </w:style>
  <w:style w:type="paragraph" w:styleId="20">
    <w:name w:val="Body Text 3"/>
    <w:basedOn w:val="1"/>
    <w:link w:val="150"/>
    <w:unhideWhenUsed/>
    <w:qFormat/>
    <w:uiPriority w:val="99"/>
    <w:pPr>
      <w:spacing w:after="120"/>
    </w:pPr>
    <w:rPr>
      <w:sz w:val="16"/>
      <w:szCs w:val="16"/>
    </w:rPr>
  </w:style>
  <w:style w:type="paragraph" w:styleId="21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22">
    <w:name w:val="Body Text Indent"/>
    <w:basedOn w:val="1"/>
    <w:qFormat/>
    <w:uiPriority w:val="0"/>
    <w:pPr>
      <w:ind w:firstLine="630"/>
    </w:pPr>
    <w:rPr>
      <w:rFonts w:ascii="仿宋_GB2312" w:eastAsia="仿宋_GB2312"/>
    </w:rPr>
  </w:style>
  <w:style w:type="paragraph" w:styleId="23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4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5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6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7">
    <w:name w:val="footer"/>
    <w:basedOn w:val="1"/>
    <w:link w:val="14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8">
    <w:name w:val="header"/>
    <w:basedOn w:val="1"/>
    <w:link w:val="13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9">
    <w:name w:val="Subtitle"/>
    <w:basedOn w:val="1"/>
    <w:next w:val="1"/>
    <w:link w:val="14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30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31">
    <w:name w:val="Body Text 2"/>
    <w:basedOn w:val="1"/>
    <w:link w:val="149"/>
    <w:unhideWhenUsed/>
    <w:qFormat/>
    <w:uiPriority w:val="99"/>
    <w:pPr>
      <w:spacing w:after="120" w:line="480" w:lineRule="auto"/>
    </w:pPr>
  </w:style>
  <w:style w:type="paragraph" w:styleId="32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3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4">
    <w:name w:val="Title"/>
    <w:basedOn w:val="1"/>
    <w:next w:val="1"/>
    <w:link w:val="145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6">
    <w:name w:val="Table Grid"/>
    <w:basedOn w:val="3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7">
    <w:name w:val="Light Shading"/>
    <w:basedOn w:val="35"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35"/>
    <w:qFormat/>
    <w:uiPriority w:val="60"/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35"/>
    <w:qFormat/>
    <w:uiPriority w:val="60"/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35"/>
    <w:qFormat/>
    <w:uiPriority w:val="60"/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35"/>
    <w:qFormat/>
    <w:uiPriority w:val="60"/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35"/>
    <w:qFormat/>
    <w:uiPriority w:val="60"/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35"/>
    <w:qFormat/>
    <w:uiPriority w:val="60"/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35"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35"/>
    <w:qFormat/>
    <w:uiPriority w:val="61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35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35"/>
    <w:qFormat/>
    <w:uiPriority w:val="61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35"/>
    <w:qFormat/>
    <w:uiPriority w:val="61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35"/>
    <w:qFormat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35"/>
    <w:qFormat/>
    <w:uiPriority w:val="61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35"/>
    <w:qFormat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35"/>
    <w:qFormat/>
    <w:uiPriority w:val="62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35"/>
    <w:qFormat/>
    <w:uiPriority w:val="62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35"/>
    <w:qFormat/>
    <w:uiPriority w:val="62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35"/>
    <w:qFormat/>
    <w:uiPriority w:val="62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35"/>
    <w:qFormat/>
    <w:uiPriority w:val="62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35"/>
    <w:qFormat/>
    <w:uiPriority w:val="62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35"/>
    <w:qFormat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35"/>
    <w:qFormat/>
    <w:uiPriority w:val="63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35"/>
    <w:qFormat/>
    <w:uiPriority w:val="63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35"/>
    <w:qFormat/>
    <w:uiPriority w:val="63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35"/>
    <w:qFormat/>
    <w:uiPriority w:val="63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35"/>
    <w:qFormat/>
    <w:uiPriority w:val="63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35"/>
    <w:qFormat/>
    <w:uiPriority w:val="63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35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35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35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35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35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35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35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35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35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35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35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35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35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35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35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35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35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35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35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35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35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35"/>
    <w:qFormat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35"/>
    <w:qFormat/>
    <w:uiPriority w:val="67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35"/>
    <w:qFormat/>
    <w:uiPriority w:val="67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35"/>
    <w:qFormat/>
    <w:uiPriority w:val="67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35"/>
    <w:qFormat/>
    <w:uiPriority w:val="67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35"/>
    <w:qFormat/>
    <w:uiPriority w:val="67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35"/>
    <w:qFormat/>
    <w:uiPriority w:val="67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35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35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35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35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35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35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35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35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35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35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35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35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35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35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35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35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35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35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35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35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35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35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35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35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35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35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35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35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35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35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35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35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35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35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35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35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35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35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35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35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35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35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6">
    <w:name w:val="Strong"/>
    <w:basedOn w:val="135"/>
    <w:qFormat/>
    <w:uiPriority w:val="22"/>
    <w:rPr>
      <w:b/>
      <w:bCs/>
    </w:rPr>
  </w:style>
  <w:style w:type="character" w:styleId="137">
    <w:name w:val="Emphasis"/>
    <w:basedOn w:val="135"/>
    <w:qFormat/>
    <w:uiPriority w:val="20"/>
    <w:rPr>
      <w:i/>
      <w:iCs/>
    </w:rPr>
  </w:style>
  <w:style w:type="character" w:customStyle="1" w:styleId="138">
    <w:name w:val="标题 4 字符"/>
    <w:basedOn w:val="135"/>
    <w:link w:val="8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39">
    <w:name w:val="页眉 字符"/>
    <w:basedOn w:val="135"/>
    <w:link w:val="28"/>
    <w:qFormat/>
    <w:uiPriority w:val="99"/>
  </w:style>
  <w:style w:type="character" w:customStyle="1" w:styleId="140">
    <w:name w:val="页脚 字符"/>
    <w:basedOn w:val="135"/>
    <w:link w:val="27"/>
    <w:qFormat/>
    <w:uiPriority w:val="99"/>
  </w:style>
  <w:style w:type="paragraph" w:styleId="141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2">
    <w:name w:val="标题 1 字符"/>
    <w:basedOn w:val="135"/>
    <w:link w:val="4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3">
    <w:name w:val="标题 2 字符"/>
    <w:basedOn w:val="135"/>
    <w:link w:val="6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4">
    <w:name w:val="标题 3 字符"/>
    <w:basedOn w:val="135"/>
    <w:link w:val="7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5">
    <w:name w:val="标题 字符"/>
    <w:basedOn w:val="135"/>
    <w:link w:val="34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6">
    <w:name w:val="副标题 字符"/>
    <w:basedOn w:val="135"/>
    <w:link w:val="29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7">
    <w:name w:val="List Paragraph"/>
    <w:basedOn w:val="1"/>
    <w:qFormat/>
    <w:uiPriority w:val="34"/>
    <w:pPr>
      <w:ind w:left="720"/>
      <w:contextualSpacing/>
    </w:pPr>
  </w:style>
  <w:style w:type="character" w:customStyle="1" w:styleId="148">
    <w:name w:val="正文文本 字符"/>
    <w:basedOn w:val="135"/>
    <w:link w:val="2"/>
    <w:qFormat/>
    <w:uiPriority w:val="99"/>
  </w:style>
  <w:style w:type="character" w:customStyle="1" w:styleId="149">
    <w:name w:val="正文文本 2 字符"/>
    <w:basedOn w:val="135"/>
    <w:link w:val="31"/>
    <w:qFormat/>
    <w:uiPriority w:val="99"/>
  </w:style>
  <w:style w:type="character" w:customStyle="1" w:styleId="150">
    <w:name w:val="正文文本 3 字符"/>
    <w:basedOn w:val="135"/>
    <w:link w:val="20"/>
    <w:qFormat/>
    <w:uiPriority w:val="99"/>
    <w:rPr>
      <w:sz w:val="16"/>
      <w:szCs w:val="16"/>
    </w:rPr>
  </w:style>
  <w:style w:type="character" w:customStyle="1" w:styleId="151">
    <w:name w:val="宏文本 字符"/>
    <w:basedOn w:val="135"/>
    <w:link w:val="3"/>
    <w:qFormat/>
    <w:uiPriority w:val="99"/>
    <w:rPr>
      <w:rFonts w:ascii="Courier" w:hAnsi="Courier"/>
      <w:sz w:val="20"/>
      <w:szCs w:val="20"/>
    </w:rPr>
  </w:style>
  <w:style w:type="paragraph" w:styleId="152">
    <w:name w:val="Quote"/>
    <w:basedOn w:val="1"/>
    <w:next w:val="1"/>
    <w:link w:val="153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3">
    <w:name w:val="引用 字符"/>
    <w:basedOn w:val="135"/>
    <w:link w:val="152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4">
    <w:name w:val="标题 5 字符"/>
    <w:basedOn w:val="135"/>
    <w:link w:val="9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5">
    <w:name w:val="标题 6 字符"/>
    <w:basedOn w:val="135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6">
    <w:name w:val="标题 7 字符"/>
    <w:basedOn w:val="135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7">
    <w:name w:val="标题 8 字符"/>
    <w:basedOn w:val="135"/>
    <w:link w:val="12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8">
    <w:name w:val="标题 9 字符"/>
    <w:basedOn w:val="135"/>
    <w:link w:val="13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9">
    <w:name w:val="Intense Quote"/>
    <w:basedOn w:val="1"/>
    <w:next w:val="1"/>
    <w:link w:val="160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明显引用 字符"/>
    <w:basedOn w:val="135"/>
    <w:link w:val="159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不明显强调1"/>
    <w:basedOn w:val="135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2">
    <w:name w:val="明显强调1"/>
    <w:basedOn w:val="135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3">
    <w:name w:val="不明显参考1"/>
    <w:basedOn w:val="135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4">
    <w:name w:val="明显参考1"/>
    <w:basedOn w:val="135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5">
    <w:name w:val="书籍标题1"/>
    <w:basedOn w:val="135"/>
    <w:qFormat/>
    <w:uiPriority w:val="33"/>
    <w:rPr>
      <w:b/>
      <w:bCs/>
      <w:smallCaps/>
      <w:spacing w:val="5"/>
    </w:rPr>
  </w:style>
  <w:style w:type="paragraph" w:customStyle="1" w:styleId="166">
    <w:name w:val="TOC 标题1"/>
    <w:basedOn w:val="4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2635</Words>
  <Characters>2799</Characters>
  <Lines>19</Lines>
  <Paragraphs>5</Paragraphs>
  <TotalTime>8</TotalTime>
  <ScaleCrop>false</ScaleCrop>
  <LinksUpToDate>false</LinksUpToDate>
  <CharactersWithSpaces>2867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羅同学</cp:lastModifiedBy>
  <cp:lastPrinted>2026-09-08T02:39:00Z</cp:lastPrinted>
  <dcterms:modified xsi:type="dcterms:W3CDTF">2026-09-08T06:55:32Z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eyJoZGlkIjoiMzMxNmE1NzdiMzNiNTJhYzUzOWVlYjA3NjVkYzM1OWEiLCJ1c2VySWQiOiIzNTkyNDA1MzcifQ==</vt:lpwstr>
  </property>
  <property fmtid="{D5CDD505-2E9C-101B-9397-08002B2CF9AE}" pid="3" name="KSOProductBuildVer">
    <vt:lpwstr>2052-12.1.0.26373</vt:lpwstr>
  </property>
  <property fmtid="{D5CDD505-2E9C-101B-9397-08002B2CF9AE}" pid="4" name="ICV">
    <vt:lpwstr>81916221682D4ED280E13FE9E36EBF5E_13</vt:lpwstr>
  </property>
</Properties>
</file>