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981375" w14:textId="77777777" w:rsidR="00695769" w:rsidRDefault="00D07C1A">
      <w:pPr>
        <w:spacing w:line="588" w:lineRule="exact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附件</w:t>
      </w:r>
      <w:r>
        <w:rPr>
          <w:rFonts w:ascii="黑体" w:eastAsia="黑体" w:hAnsi="黑体" w:cs="Times New Roman"/>
          <w:sz w:val="32"/>
          <w:szCs w:val="32"/>
        </w:rPr>
        <w:t>3</w:t>
      </w:r>
    </w:p>
    <w:p w14:paraId="1F2F31F8" w14:textId="77777777" w:rsidR="00695769" w:rsidRDefault="00695769">
      <w:pPr>
        <w:spacing w:line="588" w:lineRule="exact"/>
        <w:rPr>
          <w:rFonts w:ascii="方正小标宋简体" w:eastAsia="方正小标宋简体"/>
          <w:color w:val="000000"/>
          <w:sz w:val="44"/>
          <w:szCs w:val="44"/>
        </w:rPr>
      </w:pPr>
    </w:p>
    <w:p w14:paraId="709CAEFD" w14:textId="77777777" w:rsidR="00695769" w:rsidRDefault="00D07C1A">
      <w:pPr>
        <w:spacing w:line="588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ascii="方正小标宋简体" w:eastAsia="方正小标宋简体" w:hint="eastAsia"/>
          <w:color w:val="000000"/>
          <w:sz w:val="44"/>
          <w:szCs w:val="44"/>
        </w:rPr>
        <w:t>XX同志近三年工作总结（模板）</w:t>
      </w:r>
    </w:p>
    <w:p w14:paraId="45F22415" w14:textId="77777777" w:rsidR="00695769" w:rsidRDefault="00695769">
      <w:pPr>
        <w:spacing w:line="588" w:lineRule="exact"/>
        <w:rPr>
          <w:rFonts w:ascii="仿宋_GB2312" w:eastAsia="仿宋_GB2312"/>
          <w:sz w:val="32"/>
          <w:szCs w:val="32"/>
        </w:rPr>
      </w:pPr>
    </w:p>
    <w:p w14:paraId="755F235A" w14:textId="77777777" w:rsidR="00695769" w:rsidRDefault="00D07C1A">
      <w:pPr>
        <w:spacing w:line="588" w:lineRule="exact"/>
        <w:ind w:firstLineChars="200" w:firstLine="680"/>
        <w:rPr>
          <w:rFonts w:ascii="黑体" w:eastAsia="黑体" w:hAnsi="黑体"/>
          <w:sz w:val="34"/>
          <w:szCs w:val="34"/>
        </w:rPr>
      </w:pPr>
      <w:r>
        <w:rPr>
          <w:rFonts w:ascii="黑体" w:eastAsia="黑体" w:hAnsi="黑体" w:hint="eastAsia"/>
          <w:sz w:val="34"/>
          <w:szCs w:val="34"/>
        </w:rPr>
        <w:t>一、政治理论学习情况</w:t>
      </w:r>
    </w:p>
    <w:p w14:paraId="5DDC18D9" w14:textId="77777777" w:rsidR="00695769" w:rsidRDefault="00D07C1A">
      <w:pPr>
        <w:spacing w:line="588" w:lineRule="exact"/>
        <w:ind w:firstLineChars="200" w:firstLine="680"/>
        <w:rPr>
          <w:rFonts w:ascii="仿宋_GB2312" w:eastAsia="仿宋_GB2312"/>
          <w:sz w:val="34"/>
          <w:szCs w:val="34"/>
        </w:rPr>
      </w:pPr>
      <w:r>
        <w:rPr>
          <w:rFonts w:ascii="仿宋_GB2312" w:eastAsia="仿宋_GB2312" w:hint="eastAsia"/>
          <w:sz w:val="34"/>
          <w:szCs w:val="34"/>
        </w:rPr>
        <w:t>******</w:t>
      </w:r>
    </w:p>
    <w:p w14:paraId="5FB21F10" w14:textId="77777777" w:rsidR="00695769" w:rsidRDefault="00D07C1A">
      <w:pPr>
        <w:spacing w:line="588" w:lineRule="exact"/>
        <w:ind w:firstLineChars="200" w:firstLine="680"/>
        <w:rPr>
          <w:rFonts w:ascii="黑体" w:eastAsia="黑体" w:hAnsi="黑体"/>
          <w:sz w:val="34"/>
          <w:szCs w:val="34"/>
        </w:rPr>
      </w:pPr>
      <w:r>
        <w:rPr>
          <w:rFonts w:ascii="黑体" w:eastAsia="黑体" w:hAnsi="黑体" w:hint="eastAsia"/>
          <w:sz w:val="34"/>
          <w:szCs w:val="34"/>
        </w:rPr>
        <w:t>二、近三年主要工作业绩</w:t>
      </w:r>
    </w:p>
    <w:p w14:paraId="4F5E87AC" w14:textId="77777777" w:rsidR="00695769" w:rsidRDefault="00D07C1A">
      <w:pPr>
        <w:spacing w:line="588" w:lineRule="exact"/>
        <w:ind w:firstLineChars="200" w:firstLine="680"/>
        <w:rPr>
          <w:rFonts w:ascii="仿宋_GB2312" w:eastAsia="仿宋_GB2312"/>
          <w:sz w:val="34"/>
          <w:szCs w:val="34"/>
        </w:rPr>
      </w:pPr>
      <w:r>
        <w:rPr>
          <w:rFonts w:ascii="仿宋_GB2312" w:eastAsia="仿宋_GB2312" w:hint="eastAsia"/>
          <w:sz w:val="34"/>
          <w:szCs w:val="34"/>
        </w:rPr>
        <w:t>******</w:t>
      </w:r>
    </w:p>
    <w:p w14:paraId="7887A9AC" w14:textId="77777777" w:rsidR="00695769" w:rsidRDefault="00D07C1A">
      <w:pPr>
        <w:spacing w:line="588" w:lineRule="exact"/>
        <w:ind w:firstLineChars="200" w:firstLine="680"/>
        <w:rPr>
          <w:rFonts w:ascii="黑体" w:eastAsia="黑体" w:hAnsi="黑体"/>
          <w:sz w:val="34"/>
          <w:szCs w:val="34"/>
        </w:rPr>
      </w:pPr>
      <w:r>
        <w:rPr>
          <w:rFonts w:ascii="黑体" w:eastAsia="黑体" w:hAnsi="黑体" w:hint="eastAsia"/>
          <w:sz w:val="34"/>
          <w:szCs w:val="34"/>
        </w:rPr>
        <w:t>三、存在的问题</w:t>
      </w:r>
    </w:p>
    <w:p w14:paraId="078523AC" w14:textId="77777777" w:rsidR="00695769" w:rsidRDefault="00D07C1A">
      <w:pPr>
        <w:spacing w:line="588" w:lineRule="exact"/>
        <w:ind w:firstLineChars="200" w:firstLine="680"/>
        <w:rPr>
          <w:rFonts w:ascii="仿宋_GB2312" w:eastAsia="仿宋_GB2312"/>
          <w:sz w:val="34"/>
          <w:szCs w:val="34"/>
        </w:rPr>
      </w:pPr>
      <w:r>
        <w:rPr>
          <w:rFonts w:ascii="仿宋_GB2312" w:eastAsia="仿宋_GB2312" w:hint="eastAsia"/>
          <w:sz w:val="34"/>
          <w:szCs w:val="34"/>
        </w:rPr>
        <w:t>******</w:t>
      </w:r>
    </w:p>
    <w:p w14:paraId="19B63E73" w14:textId="77777777" w:rsidR="00695769" w:rsidRDefault="00D07C1A">
      <w:pPr>
        <w:spacing w:line="588" w:lineRule="exact"/>
        <w:ind w:firstLineChars="200" w:firstLine="680"/>
        <w:rPr>
          <w:rFonts w:ascii="黑体" w:eastAsia="黑体" w:hAnsi="黑体"/>
          <w:sz w:val="34"/>
          <w:szCs w:val="34"/>
        </w:rPr>
      </w:pPr>
      <w:r>
        <w:rPr>
          <w:rFonts w:ascii="黑体" w:eastAsia="黑体" w:hAnsi="黑体" w:hint="eastAsia"/>
          <w:sz w:val="34"/>
          <w:szCs w:val="34"/>
        </w:rPr>
        <w:t>四、下一步努力的方向</w:t>
      </w:r>
    </w:p>
    <w:p w14:paraId="7F8687C2" w14:textId="77777777" w:rsidR="00695769" w:rsidRDefault="00D07C1A">
      <w:pPr>
        <w:spacing w:line="588" w:lineRule="exact"/>
        <w:ind w:firstLineChars="200" w:firstLine="680"/>
        <w:rPr>
          <w:rFonts w:ascii="仿宋_GB2312" w:eastAsia="仿宋_GB2312"/>
          <w:sz w:val="34"/>
          <w:szCs w:val="34"/>
        </w:rPr>
      </w:pPr>
      <w:r>
        <w:rPr>
          <w:rFonts w:ascii="仿宋_GB2312" w:eastAsia="仿宋_GB2312" w:hint="eastAsia"/>
          <w:sz w:val="34"/>
          <w:szCs w:val="34"/>
        </w:rPr>
        <w:t>******</w:t>
      </w:r>
    </w:p>
    <w:p w14:paraId="67131057" w14:textId="77777777" w:rsidR="00695769" w:rsidRDefault="00D07C1A">
      <w:pPr>
        <w:spacing w:line="588" w:lineRule="exact"/>
        <w:ind w:firstLineChars="200" w:firstLine="680"/>
        <w:rPr>
          <w:rFonts w:ascii="仿宋_GB2312" w:eastAsia="仿宋_GB2312"/>
          <w:sz w:val="34"/>
          <w:szCs w:val="34"/>
        </w:rPr>
      </w:pPr>
      <w:r>
        <w:rPr>
          <w:rFonts w:ascii="仿宋_GB2312" w:eastAsia="仿宋_GB2312" w:hint="eastAsia"/>
          <w:sz w:val="34"/>
          <w:szCs w:val="34"/>
        </w:rPr>
        <w:t>（3000字以内）</w:t>
      </w:r>
    </w:p>
    <w:p w14:paraId="6166C4FA" w14:textId="77777777" w:rsidR="00695769" w:rsidRDefault="00695769">
      <w:pPr>
        <w:spacing w:line="588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3E9F8FD3" w14:textId="77777777" w:rsidR="00695769" w:rsidRDefault="00D07C1A">
      <w:pPr>
        <w:spacing w:line="588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格式要求：</w:t>
      </w:r>
    </w:p>
    <w:p w14:paraId="0A5D65CD" w14:textId="77777777" w:rsidR="00695769" w:rsidRDefault="00D07C1A">
      <w:pPr>
        <w:spacing w:line="588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题    目：方正小标宋简体，二号字体</w:t>
      </w:r>
    </w:p>
    <w:p w14:paraId="3C171C46" w14:textId="77777777" w:rsidR="00695769" w:rsidRDefault="00D07C1A">
      <w:pPr>
        <w:spacing w:line="588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一级标题：黑体，17号字体</w:t>
      </w:r>
    </w:p>
    <w:p w14:paraId="5DA4891D" w14:textId="77777777" w:rsidR="00695769" w:rsidRDefault="00D07C1A">
      <w:pPr>
        <w:spacing w:line="588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二级标题：楷体GB2312，17号字体，加粗</w:t>
      </w:r>
    </w:p>
    <w:p w14:paraId="0C2CF5A8" w14:textId="77777777" w:rsidR="00695769" w:rsidRDefault="00D07C1A">
      <w:pPr>
        <w:spacing w:line="588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正    文：仿宋GB2312，17号字体</w:t>
      </w:r>
      <w:bookmarkStart w:id="0" w:name="_GoBack"/>
      <w:bookmarkEnd w:id="0"/>
    </w:p>
    <w:p w14:paraId="33D8D286" w14:textId="77777777" w:rsidR="00695769" w:rsidRDefault="00D07C1A">
      <w:pPr>
        <w:spacing w:line="588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页 边 距：上3.7，下3.7，左2.7，右2.7</w:t>
      </w:r>
    </w:p>
    <w:p w14:paraId="201123C4" w14:textId="77777777" w:rsidR="00695769" w:rsidRDefault="00D07C1A">
      <w:pPr>
        <w:spacing w:line="588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行 间 距：30磅</w:t>
      </w:r>
    </w:p>
    <w:p w14:paraId="4C95DBD0" w14:textId="77777777" w:rsidR="00695769" w:rsidRDefault="00695769"/>
    <w:sectPr w:rsidR="00695769" w:rsidSect="00695769">
      <w:footerReference w:type="default" r:id="rId8"/>
      <w:pgSz w:w="11906" w:h="16838"/>
      <w:pgMar w:top="2098" w:right="851" w:bottom="2098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0CCCD6" w14:textId="77777777" w:rsidR="00906FBF" w:rsidRDefault="00906FBF" w:rsidP="00695769">
      <w:r>
        <w:separator/>
      </w:r>
    </w:p>
  </w:endnote>
  <w:endnote w:type="continuationSeparator" w:id="0">
    <w:p w14:paraId="27455D13" w14:textId="77777777" w:rsidR="00906FBF" w:rsidRDefault="00906FBF" w:rsidP="00695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 UI">
    <w:panose1 w:val="020B0503020204020204"/>
    <w:charset w:val="86"/>
    <w:family w:val="swiss"/>
    <w:notTrueType/>
    <w:pitch w:val="variable"/>
    <w:sig w:usb0="00000001" w:usb1="080E0000" w:usb2="00000010" w:usb3="00000000" w:csb0="00040000" w:csb1="00000000"/>
  </w:font>
  <w:font w:name="方正小标宋简体">
    <w:panose1 w:val="00000600000000000000"/>
    <w:charset w:val="86"/>
    <w:family w:val="auto"/>
    <w:pitch w:val="variable"/>
    <w:sig w:usb0="800002BF" w:usb1="184F6CF8" w:usb2="00000012" w:usb3="00000000" w:csb0="0016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A9A0E5" w14:textId="77777777" w:rsidR="00695769" w:rsidRDefault="009A4223">
    <w:pPr>
      <w:pStyle w:val="af9"/>
      <w:jc w:val="center"/>
    </w:pPr>
    <w:r>
      <w:fldChar w:fldCharType="begin"/>
    </w:r>
    <w:r w:rsidR="00D07C1A">
      <w:instrText xml:space="preserve"> PAGE   \* MERGEFORMAT </w:instrText>
    </w:r>
    <w:r>
      <w:fldChar w:fldCharType="separate"/>
    </w:r>
    <w:r w:rsidR="00943165" w:rsidRPr="00943165">
      <w:rPr>
        <w:noProof/>
        <w:lang w:val="zh-CN"/>
      </w:rPr>
      <w:t>1</w:t>
    </w:r>
    <w:r>
      <w:fldChar w:fldCharType="end"/>
    </w:r>
  </w:p>
  <w:p w14:paraId="318E39A7" w14:textId="77777777" w:rsidR="00695769" w:rsidRDefault="00695769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C81D4B" w14:textId="77777777" w:rsidR="00906FBF" w:rsidRDefault="00906FBF" w:rsidP="00695769">
      <w:r>
        <w:separator/>
      </w:r>
    </w:p>
  </w:footnote>
  <w:footnote w:type="continuationSeparator" w:id="0">
    <w:p w14:paraId="32CDBD26" w14:textId="77777777" w:rsidR="00906FBF" w:rsidRDefault="00906FBF" w:rsidP="006957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pStyle w:val="50"/>
      <w:lvlText w:val=""/>
      <w:lvlJc w:val="left"/>
      <w:pPr>
        <w:tabs>
          <w:tab w:val="left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pStyle w:val="40"/>
      <w:lvlText w:val=""/>
      <w:lvlJc w:val="left"/>
      <w:pPr>
        <w:tabs>
          <w:tab w:val="left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"/>
      <w:lvlJc w:val="left"/>
      <w:pPr>
        <w:tabs>
          <w:tab w:val="left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"/>
      <w:lvlJc w:val="left"/>
      <w:pPr>
        <w:tabs>
          <w:tab w:val="left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"/>
      <w:lvlJc w:val="left"/>
      <w:pPr>
        <w:tabs>
          <w:tab w:val="left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2EFA63BB"/>
    <w:multiLevelType w:val="hybridMultilevel"/>
    <w:tmpl w:val="CA581412"/>
    <w:lvl w:ilvl="0" w:tplc="B91CE9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9"/>
  </w:num>
  <w:num w:numId="5">
    <w:abstractNumId w:val="6"/>
  </w:num>
  <w:num w:numId="6">
    <w:abstractNumId w:val="2"/>
  </w:num>
  <w:num w:numId="7">
    <w:abstractNumId w:val="7"/>
  </w:num>
  <w:num w:numId="8">
    <w:abstractNumId w:val="4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6E9"/>
    <w:rsid w:val="0001480E"/>
    <w:rsid w:val="00017B91"/>
    <w:rsid w:val="0003357A"/>
    <w:rsid w:val="00063C5E"/>
    <w:rsid w:val="00070EB5"/>
    <w:rsid w:val="00076CEB"/>
    <w:rsid w:val="00084B66"/>
    <w:rsid w:val="000B23F1"/>
    <w:rsid w:val="000C0B50"/>
    <w:rsid w:val="001005C1"/>
    <w:rsid w:val="001129DC"/>
    <w:rsid w:val="001150FC"/>
    <w:rsid w:val="001233D6"/>
    <w:rsid w:val="00155CE7"/>
    <w:rsid w:val="00174236"/>
    <w:rsid w:val="00176165"/>
    <w:rsid w:val="00183250"/>
    <w:rsid w:val="001A1D34"/>
    <w:rsid w:val="001A4920"/>
    <w:rsid w:val="001D1C8A"/>
    <w:rsid w:val="001F1642"/>
    <w:rsid w:val="002126E0"/>
    <w:rsid w:val="0022196A"/>
    <w:rsid w:val="0024179D"/>
    <w:rsid w:val="002553F5"/>
    <w:rsid w:val="00263475"/>
    <w:rsid w:val="00286B04"/>
    <w:rsid w:val="00287E9F"/>
    <w:rsid w:val="00290C3C"/>
    <w:rsid w:val="00293687"/>
    <w:rsid w:val="00295F2E"/>
    <w:rsid w:val="002A3BD3"/>
    <w:rsid w:val="002B1579"/>
    <w:rsid w:val="002C3C25"/>
    <w:rsid w:val="002D1C51"/>
    <w:rsid w:val="002E78F1"/>
    <w:rsid w:val="002F03E1"/>
    <w:rsid w:val="002F0995"/>
    <w:rsid w:val="002F20B7"/>
    <w:rsid w:val="002F3F86"/>
    <w:rsid w:val="002F51EF"/>
    <w:rsid w:val="00307D4F"/>
    <w:rsid w:val="00310E65"/>
    <w:rsid w:val="003128C5"/>
    <w:rsid w:val="00315639"/>
    <w:rsid w:val="003370A1"/>
    <w:rsid w:val="00343FCC"/>
    <w:rsid w:val="003455E1"/>
    <w:rsid w:val="003503AC"/>
    <w:rsid w:val="00383D56"/>
    <w:rsid w:val="00384CAE"/>
    <w:rsid w:val="00396E09"/>
    <w:rsid w:val="003A1BA6"/>
    <w:rsid w:val="003B003B"/>
    <w:rsid w:val="003C56FE"/>
    <w:rsid w:val="003D5F7F"/>
    <w:rsid w:val="003F7248"/>
    <w:rsid w:val="00406F67"/>
    <w:rsid w:val="00416C63"/>
    <w:rsid w:val="004318B1"/>
    <w:rsid w:val="00434118"/>
    <w:rsid w:val="0043765E"/>
    <w:rsid w:val="0044527A"/>
    <w:rsid w:val="004535BB"/>
    <w:rsid w:val="00460659"/>
    <w:rsid w:val="00463C69"/>
    <w:rsid w:val="00463D68"/>
    <w:rsid w:val="004A6DA4"/>
    <w:rsid w:val="004B1BF8"/>
    <w:rsid w:val="004B4951"/>
    <w:rsid w:val="004C0D98"/>
    <w:rsid w:val="004C0EEE"/>
    <w:rsid w:val="004D689C"/>
    <w:rsid w:val="004E6BE9"/>
    <w:rsid w:val="00506805"/>
    <w:rsid w:val="0052143F"/>
    <w:rsid w:val="0052415E"/>
    <w:rsid w:val="00537D95"/>
    <w:rsid w:val="00545BCF"/>
    <w:rsid w:val="005469D9"/>
    <w:rsid w:val="005600AB"/>
    <w:rsid w:val="005704CD"/>
    <w:rsid w:val="00570F7D"/>
    <w:rsid w:val="005A0A7E"/>
    <w:rsid w:val="005B5728"/>
    <w:rsid w:val="005C681D"/>
    <w:rsid w:val="005D6BD1"/>
    <w:rsid w:val="005E2E19"/>
    <w:rsid w:val="005F2C47"/>
    <w:rsid w:val="005F7110"/>
    <w:rsid w:val="00602C46"/>
    <w:rsid w:val="00623FB1"/>
    <w:rsid w:val="00634954"/>
    <w:rsid w:val="00634FFD"/>
    <w:rsid w:val="006410B8"/>
    <w:rsid w:val="006434D8"/>
    <w:rsid w:val="006711CE"/>
    <w:rsid w:val="006811E1"/>
    <w:rsid w:val="006923F5"/>
    <w:rsid w:val="00695769"/>
    <w:rsid w:val="0069675D"/>
    <w:rsid w:val="006A32D4"/>
    <w:rsid w:val="006B6D47"/>
    <w:rsid w:val="006D2E5E"/>
    <w:rsid w:val="006F6ADA"/>
    <w:rsid w:val="00742564"/>
    <w:rsid w:val="00747AD2"/>
    <w:rsid w:val="00774ADF"/>
    <w:rsid w:val="0078429E"/>
    <w:rsid w:val="00795742"/>
    <w:rsid w:val="007A5236"/>
    <w:rsid w:val="007B306C"/>
    <w:rsid w:val="007B41A4"/>
    <w:rsid w:val="007C336D"/>
    <w:rsid w:val="007C6302"/>
    <w:rsid w:val="007F3851"/>
    <w:rsid w:val="00811445"/>
    <w:rsid w:val="0082037F"/>
    <w:rsid w:val="00823E41"/>
    <w:rsid w:val="00836D32"/>
    <w:rsid w:val="00843039"/>
    <w:rsid w:val="00847D37"/>
    <w:rsid w:val="008824B4"/>
    <w:rsid w:val="00885A52"/>
    <w:rsid w:val="00890F2C"/>
    <w:rsid w:val="00891BA0"/>
    <w:rsid w:val="008A11B3"/>
    <w:rsid w:val="008A2198"/>
    <w:rsid w:val="008A356A"/>
    <w:rsid w:val="008A607E"/>
    <w:rsid w:val="008B3B97"/>
    <w:rsid w:val="008B3CDA"/>
    <w:rsid w:val="008B4A72"/>
    <w:rsid w:val="008C4ED7"/>
    <w:rsid w:val="008C5502"/>
    <w:rsid w:val="008C6EAD"/>
    <w:rsid w:val="008D3DC4"/>
    <w:rsid w:val="008D7C9B"/>
    <w:rsid w:val="008E31C3"/>
    <w:rsid w:val="009017DA"/>
    <w:rsid w:val="00906FBF"/>
    <w:rsid w:val="009251A2"/>
    <w:rsid w:val="0092620D"/>
    <w:rsid w:val="00926276"/>
    <w:rsid w:val="00930D2E"/>
    <w:rsid w:val="00943165"/>
    <w:rsid w:val="00954BD6"/>
    <w:rsid w:val="00973941"/>
    <w:rsid w:val="00977684"/>
    <w:rsid w:val="00990AB5"/>
    <w:rsid w:val="00997684"/>
    <w:rsid w:val="009A4223"/>
    <w:rsid w:val="009B43E1"/>
    <w:rsid w:val="009B4748"/>
    <w:rsid w:val="009C0453"/>
    <w:rsid w:val="009E069D"/>
    <w:rsid w:val="009E1835"/>
    <w:rsid w:val="009F6FB0"/>
    <w:rsid w:val="00A0149C"/>
    <w:rsid w:val="00A0691B"/>
    <w:rsid w:val="00A31602"/>
    <w:rsid w:val="00A335F9"/>
    <w:rsid w:val="00A52F1B"/>
    <w:rsid w:val="00A55FEC"/>
    <w:rsid w:val="00A6402E"/>
    <w:rsid w:val="00A669CF"/>
    <w:rsid w:val="00A67F61"/>
    <w:rsid w:val="00A806D9"/>
    <w:rsid w:val="00A82F3C"/>
    <w:rsid w:val="00A86D81"/>
    <w:rsid w:val="00A92B94"/>
    <w:rsid w:val="00A97035"/>
    <w:rsid w:val="00AB7439"/>
    <w:rsid w:val="00AD512D"/>
    <w:rsid w:val="00AD5D69"/>
    <w:rsid w:val="00AF4254"/>
    <w:rsid w:val="00AF42FA"/>
    <w:rsid w:val="00AF661A"/>
    <w:rsid w:val="00B03C99"/>
    <w:rsid w:val="00B103E8"/>
    <w:rsid w:val="00B266FE"/>
    <w:rsid w:val="00B505F0"/>
    <w:rsid w:val="00B54CC8"/>
    <w:rsid w:val="00B55B23"/>
    <w:rsid w:val="00B56842"/>
    <w:rsid w:val="00B64E37"/>
    <w:rsid w:val="00B677A3"/>
    <w:rsid w:val="00BA4B2C"/>
    <w:rsid w:val="00BB33BF"/>
    <w:rsid w:val="00BC08FF"/>
    <w:rsid w:val="00BC3C48"/>
    <w:rsid w:val="00BC5E1B"/>
    <w:rsid w:val="00BD1FA5"/>
    <w:rsid w:val="00BF084D"/>
    <w:rsid w:val="00BF5FA2"/>
    <w:rsid w:val="00C07AE2"/>
    <w:rsid w:val="00C114E2"/>
    <w:rsid w:val="00C14C36"/>
    <w:rsid w:val="00C204F2"/>
    <w:rsid w:val="00C339E8"/>
    <w:rsid w:val="00C34D6C"/>
    <w:rsid w:val="00C35A28"/>
    <w:rsid w:val="00C35BB7"/>
    <w:rsid w:val="00C42B24"/>
    <w:rsid w:val="00C54B17"/>
    <w:rsid w:val="00C618E3"/>
    <w:rsid w:val="00C66B35"/>
    <w:rsid w:val="00C76A41"/>
    <w:rsid w:val="00C85AF7"/>
    <w:rsid w:val="00C95E78"/>
    <w:rsid w:val="00CB52F7"/>
    <w:rsid w:val="00CB78E6"/>
    <w:rsid w:val="00CC5776"/>
    <w:rsid w:val="00CD0CEE"/>
    <w:rsid w:val="00CD1A07"/>
    <w:rsid w:val="00CF2593"/>
    <w:rsid w:val="00CF6B1C"/>
    <w:rsid w:val="00CF74CB"/>
    <w:rsid w:val="00D07C1A"/>
    <w:rsid w:val="00D10A4E"/>
    <w:rsid w:val="00D20B69"/>
    <w:rsid w:val="00D21DCB"/>
    <w:rsid w:val="00D3769D"/>
    <w:rsid w:val="00D451D3"/>
    <w:rsid w:val="00D471E3"/>
    <w:rsid w:val="00D561C3"/>
    <w:rsid w:val="00D5697B"/>
    <w:rsid w:val="00D57A31"/>
    <w:rsid w:val="00D57DEC"/>
    <w:rsid w:val="00D64E7C"/>
    <w:rsid w:val="00D83552"/>
    <w:rsid w:val="00D96BB2"/>
    <w:rsid w:val="00D97D6D"/>
    <w:rsid w:val="00DC4216"/>
    <w:rsid w:val="00DE33CA"/>
    <w:rsid w:val="00DE3F06"/>
    <w:rsid w:val="00E205E3"/>
    <w:rsid w:val="00E20FBA"/>
    <w:rsid w:val="00E21B6B"/>
    <w:rsid w:val="00E256E9"/>
    <w:rsid w:val="00E33B97"/>
    <w:rsid w:val="00E52B8E"/>
    <w:rsid w:val="00E54002"/>
    <w:rsid w:val="00E631B5"/>
    <w:rsid w:val="00E63807"/>
    <w:rsid w:val="00E64A67"/>
    <w:rsid w:val="00E669D8"/>
    <w:rsid w:val="00E67FE0"/>
    <w:rsid w:val="00E7377A"/>
    <w:rsid w:val="00E73E89"/>
    <w:rsid w:val="00EA5F24"/>
    <w:rsid w:val="00EB0DBB"/>
    <w:rsid w:val="00EB30A4"/>
    <w:rsid w:val="00EB4A08"/>
    <w:rsid w:val="00EB76CD"/>
    <w:rsid w:val="00ED1132"/>
    <w:rsid w:val="00EE4F69"/>
    <w:rsid w:val="00EF5949"/>
    <w:rsid w:val="00F05F21"/>
    <w:rsid w:val="00F2688F"/>
    <w:rsid w:val="00F27F55"/>
    <w:rsid w:val="00F314B6"/>
    <w:rsid w:val="00F34A17"/>
    <w:rsid w:val="00F35431"/>
    <w:rsid w:val="00F74506"/>
    <w:rsid w:val="00F9784A"/>
    <w:rsid w:val="00F97AFE"/>
    <w:rsid w:val="00FB47A2"/>
    <w:rsid w:val="09255C8B"/>
    <w:rsid w:val="141F4ED5"/>
    <w:rsid w:val="1C6D3FF4"/>
    <w:rsid w:val="5D140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70C8DF"/>
  <w15:docId w15:val="{FC1E3984-08BF-457F-A892-CC67349A0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 w:qFormat="1"/>
    <w:lsdException w:name="List 4" w:semiHidden="1" w:unhideWhenUsed="1" w:qFormat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 w:qFormat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695769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1"/>
    <w:next w:val="a1"/>
    <w:link w:val="1Char"/>
    <w:uiPriority w:val="9"/>
    <w:qFormat/>
    <w:rsid w:val="006957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1">
    <w:name w:val="heading 2"/>
    <w:basedOn w:val="a1"/>
    <w:next w:val="a1"/>
    <w:link w:val="2Char"/>
    <w:uiPriority w:val="9"/>
    <w:semiHidden/>
    <w:unhideWhenUsed/>
    <w:qFormat/>
    <w:rsid w:val="0069576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1">
    <w:name w:val="heading 3"/>
    <w:basedOn w:val="a1"/>
    <w:next w:val="a1"/>
    <w:link w:val="3Char"/>
    <w:uiPriority w:val="9"/>
    <w:semiHidden/>
    <w:unhideWhenUsed/>
    <w:qFormat/>
    <w:rsid w:val="0069576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1">
    <w:name w:val="heading 4"/>
    <w:basedOn w:val="a1"/>
    <w:next w:val="a1"/>
    <w:link w:val="4Char"/>
    <w:uiPriority w:val="9"/>
    <w:semiHidden/>
    <w:unhideWhenUsed/>
    <w:qFormat/>
    <w:rsid w:val="00695769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1">
    <w:name w:val="heading 5"/>
    <w:basedOn w:val="a1"/>
    <w:next w:val="a1"/>
    <w:link w:val="5Char"/>
    <w:uiPriority w:val="9"/>
    <w:semiHidden/>
    <w:unhideWhenUsed/>
    <w:qFormat/>
    <w:rsid w:val="0069576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695769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69576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695769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695769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Char"/>
    <w:uiPriority w:val="99"/>
    <w:semiHidden/>
    <w:unhideWhenUsed/>
    <w:qFormat/>
    <w:rsid w:val="00695769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eastAsia="宋体" w:hAnsi="Courier New" w:cs="Courier New"/>
      <w:kern w:val="2"/>
      <w:sz w:val="24"/>
      <w:szCs w:val="24"/>
    </w:rPr>
  </w:style>
  <w:style w:type="paragraph" w:styleId="32">
    <w:name w:val="List 3"/>
    <w:basedOn w:val="a1"/>
    <w:uiPriority w:val="99"/>
    <w:semiHidden/>
    <w:unhideWhenUsed/>
    <w:qFormat/>
    <w:rsid w:val="00695769"/>
    <w:pPr>
      <w:ind w:leftChars="400" w:left="100" w:hangingChars="200" w:hanging="200"/>
      <w:contextualSpacing/>
    </w:pPr>
  </w:style>
  <w:style w:type="paragraph" w:styleId="70">
    <w:name w:val="toc 7"/>
    <w:basedOn w:val="a1"/>
    <w:next w:val="a1"/>
    <w:autoRedefine/>
    <w:uiPriority w:val="39"/>
    <w:semiHidden/>
    <w:unhideWhenUsed/>
    <w:qFormat/>
    <w:rsid w:val="00695769"/>
    <w:pPr>
      <w:ind w:leftChars="1200" w:left="2520"/>
    </w:pPr>
  </w:style>
  <w:style w:type="paragraph" w:styleId="2">
    <w:name w:val="List Number 2"/>
    <w:basedOn w:val="a1"/>
    <w:uiPriority w:val="99"/>
    <w:semiHidden/>
    <w:unhideWhenUsed/>
    <w:qFormat/>
    <w:rsid w:val="00695769"/>
    <w:pPr>
      <w:numPr>
        <w:numId w:val="1"/>
      </w:numPr>
      <w:contextualSpacing/>
    </w:pPr>
  </w:style>
  <w:style w:type="paragraph" w:styleId="a6">
    <w:name w:val="table of authorities"/>
    <w:basedOn w:val="a1"/>
    <w:next w:val="a1"/>
    <w:uiPriority w:val="99"/>
    <w:semiHidden/>
    <w:unhideWhenUsed/>
    <w:qFormat/>
    <w:rsid w:val="00695769"/>
    <w:pPr>
      <w:ind w:leftChars="200" w:left="420"/>
    </w:pPr>
  </w:style>
  <w:style w:type="paragraph" w:styleId="a7">
    <w:name w:val="Note Heading"/>
    <w:basedOn w:val="a1"/>
    <w:next w:val="a1"/>
    <w:link w:val="Char0"/>
    <w:uiPriority w:val="99"/>
    <w:semiHidden/>
    <w:unhideWhenUsed/>
    <w:qFormat/>
    <w:rsid w:val="00695769"/>
    <w:pPr>
      <w:jc w:val="center"/>
    </w:pPr>
  </w:style>
  <w:style w:type="paragraph" w:styleId="40">
    <w:name w:val="List Bullet 4"/>
    <w:basedOn w:val="a1"/>
    <w:uiPriority w:val="99"/>
    <w:semiHidden/>
    <w:unhideWhenUsed/>
    <w:qFormat/>
    <w:rsid w:val="00695769"/>
    <w:pPr>
      <w:numPr>
        <w:numId w:val="2"/>
      </w:numPr>
      <w:contextualSpacing/>
    </w:pPr>
  </w:style>
  <w:style w:type="paragraph" w:styleId="80">
    <w:name w:val="index 8"/>
    <w:basedOn w:val="a1"/>
    <w:next w:val="a1"/>
    <w:autoRedefine/>
    <w:uiPriority w:val="99"/>
    <w:semiHidden/>
    <w:unhideWhenUsed/>
    <w:qFormat/>
    <w:rsid w:val="00695769"/>
    <w:pPr>
      <w:ind w:leftChars="1400" w:left="1400"/>
    </w:pPr>
  </w:style>
  <w:style w:type="paragraph" w:styleId="a8">
    <w:name w:val="E-mail Signature"/>
    <w:basedOn w:val="a1"/>
    <w:link w:val="Char1"/>
    <w:uiPriority w:val="99"/>
    <w:semiHidden/>
    <w:unhideWhenUsed/>
    <w:qFormat/>
    <w:rsid w:val="00695769"/>
  </w:style>
  <w:style w:type="paragraph" w:styleId="a">
    <w:name w:val="List Number"/>
    <w:basedOn w:val="a1"/>
    <w:uiPriority w:val="99"/>
    <w:semiHidden/>
    <w:unhideWhenUsed/>
    <w:qFormat/>
    <w:rsid w:val="00695769"/>
    <w:pPr>
      <w:numPr>
        <w:numId w:val="3"/>
      </w:numPr>
      <w:contextualSpacing/>
    </w:pPr>
  </w:style>
  <w:style w:type="paragraph" w:styleId="a9">
    <w:name w:val="Normal Indent"/>
    <w:basedOn w:val="a1"/>
    <w:uiPriority w:val="99"/>
    <w:semiHidden/>
    <w:unhideWhenUsed/>
    <w:qFormat/>
    <w:rsid w:val="00695769"/>
    <w:pPr>
      <w:ind w:firstLineChars="200" w:firstLine="420"/>
    </w:pPr>
  </w:style>
  <w:style w:type="paragraph" w:styleId="aa">
    <w:name w:val="caption"/>
    <w:basedOn w:val="a1"/>
    <w:next w:val="a1"/>
    <w:uiPriority w:val="35"/>
    <w:semiHidden/>
    <w:unhideWhenUsed/>
    <w:qFormat/>
    <w:rsid w:val="00695769"/>
    <w:rPr>
      <w:rFonts w:asciiTheme="majorHAnsi" w:eastAsia="黑体" w:hAnsiTheme="majorHAnsi" w:cstheme="majorBidi"/>
      <w:sz w:val="20"/>
      <w:szCs w:val="20"/>
    </w:rPr>
  </w:style>
  <w:style w:type="paragraph" w:styleId="52">
    <w:name w:val="index 5"/>
    <w:basedOn w:val="a1"/>
    <w:next w:val="a1"/>
    <w:autoRedefine/>
    <w:uiPriority w:val="99"/>
    <w:semiHidden/>
    <w:unhideWhenUsed/>
    <w:qFormat/>
    <w:rsid w:val="00695769"/>
    <w:pPr>
      <w:ind w:leftChars="800" w:left="800"/>
    </w:pPr>
  </w:style>
  <w:style w:type="paragraph" w:styleId="a0">
    <w:name w:val="List Bullet"/>
    <w:basedOn w:val="a1"/>
    <w:uiPriority w:val="99"/>
    <w:semiHidden/>
    <w:unhideWhenUsed/>
    <w:qFormat/>
    <w:rsid w:val="00695769"/>
    <w:pPr>
      <w:numPr>
        <w:numId w:val="4"/>
      </w:numPr>
      <w:contextualSpacing/>
    </w:pPr>
  </w:style>
  <w:style w:type="paragraph" w:styleId="ab">
    <w:name w:val="envelope address"/>
    <w:basedOn w:val="a1"/>
    <w:uiPriority w:val="99"/>
    <w:semiHidden/>
    <w:unhideWhenUsed/>
    <w:qFormat/>
    <w:rsid w:val="00695769"/>
    <w:pPr>
      <w:framePr w:w="7920" w:h="1980" w:hRule="exact" w:hSpace="180" w:wrap="auto" w:hAnchor="page" w:xAlign="center" w:yAlign="bottom"/>
      <w:snapToGrid w:val="0"/>
      <w:ind w:leftChars="1400" w:left="100"/>
    </w:pPr>
    <w:rPr>
      <w:rFonts w:asciiTheme="majorHAnsi" w:eastAsiaTheme="majorEastAsia" w:hAnsiTheme="majorHAnsi" w:cstheme="majorBidi"/>
      <w:sz w:val="24"/>
      <w:szCs w:val="24"/>
    </w:rPr>
  </w:style>
  <w:style w:type="paragraph" w:styleId="ac">
    <w:name w:val="Document Map"/>
    <w:basedOn w:val="a1"/>
    <w:link w:val="Char2"/>
    <w:uiPriority w:val="99"/>
    <w:semiHidden/>
    <w:unhideWhenUsed/>
    <w:qFormat/>
    <w:rsid w:val="00695769"/>
    <w:rPr>
      <w:rFonts w:ascii="Microsoft YaHei UI" w:eastAsia="Microsoft YaHei UI"/>
      <w:sz w:val="18"/>
      <w:szCs w:val="18"/>
    </w:rPr>
  </w:style>
  <w:style w:type="paragraph" w:styleId="ad">
    <w:name w:val="toa heading"/>
    <w:basedOn w:val="a1"/>
    <w:next w:val="a1"/>
    <w:uiPriority w:val="99"/>
    <w:semiHidden/>
    <w:unhideWhenUsed/>
    <w:qFormat/>
    <w:rsid w:val="00695769"/>
    <w:pPr>
      <w:spacing w:before="120"/>
    </w:pPr>
    <w:rPr>
      <w:rFonts w:asciiTheme="majorHAnsi" w:eastAsia="宋体" w:hAnsiTheme="majorHAnsi" w:cstheme="majorBidi"/>
      <w:sz w:val="24"/>
      <w:szCs w:val="24"/>
    </w:rPr>
  </w:style>
  <w:style w:type="paragraph" w:styleId="ae">
    <w:name w:val="annotation text"/>
    <w:basedOn w:val="a1"/>
    <w:link w:val="Char3"/>
    <w:uiPriority w:val="99"/>
    <w:semiHidden/>
    <w:unhideWhenUsed/>
    <w:qFormat/>
    <w:rsid w:val="00695769"/>
    <w:pPr>
      <w:jc w:val="left"/>
    </w:pPr>
  </w:style>
  <w:style w:type="paragraph" w:styleId="60">
    <w:name w:val="index 6"/>
    <w:basedOn w:val="a1"/>
    <w:next w:val="a1"/>
    <w:autoRedefine/>
    <w:uiPriority w:val="99"/>
    <w:semiHidden/>
    <w:unhideWhenUsed/>
    <w:qFormat/>
    <w:rsid w:val="00695769"/>
    <w:pPr>
      <w:ind w:leftChars="1000" w:left="1000"/>
    </w:pPr>
  </w:style>
  <w:style w:type="paragraph" w:styleId="af">
    <w:name w:val="Salutation"/>
    <w:basedOn w:val="a1"/>
    <w:next w:val="a1"/>
    <w:link w:val="Char4"/>
    <w:uiPriority w:val="99"/>
    <w:semiHidden/>
    <w:unhideWhenUsed/>
    <w:qFormat/>
    <w:rsid w:val="00695769"/>
  </w:style>
  <w:style w:type="paragraph" w:styleId="33">
    <w:name w:val="Body Text 3"/>
    <w:basedOn w:val="a1"/>
    <w:link w:val="3Char0"/>
    <w:uiPriority w:val="99"/>
    <w:semiHidden/>
    <w:unhideWhenUsed/>
    <w:qFormat/>
    <w:rsid w:val="00695769"/>
    <w:pPr>
      <w:spacing w:after="120"/>
    </w:pPr>
    <w:rPr>
      <w:sz w:val="16"/>
      <w:szCs w:val="16"/>
    </w:rPr>
  </w:style>
  <w:style w:type="paragraph" w:styleId="af0">
    <w:name w:val="Closing"/>
    <w:basedOn w:val="a1"/>
    <w:link w:val="Char5"/>
    <w:uiPriority w:val="99"/>
    <w:semiHidden/>
    <w:unhideWhenUsed/>
    <w:qFormat/>
    <w:rsid w:val="00695769"/>
    <w:pPr>
      <w:ind w:leftChars="2100" w:left="100"/>
    </w:pPr>
  </w:style>
  <w:style w:type="paragraph" w:styleId="30">
    <w:name w:val="List Bullet 3"/>
    <w:basedOn w:val="a1"/>
    <w:uiPriority w:val="99"/>
    <w:semiHidden/>
    <w:unhideWhenUsed/>
    <w:qFormat/>
    <w:rsid w:val="00695769"/>
    <w:pPr>
      <w:numPr>
        <w:numId w:val="5"/>
      </w:numPr>
      <w:contextualSpacing/>
    </w:pPr>
  </w:style>
  <w:style w:type="paragraph" w:styleId="af1">
    <w:name w:val="Body Text"/>
    <w:basedOn w:val="a1"/>
    <w:link w:val="Char6"/>
    <w:uiPriority w:val="99"/>
    <w:semiHidden/>
    <w:unhideWhenUsed/>
    <w:qFormat/>
    <w:rsid w:val="00695769"/>
    <w:pPr>
      <w:spacing w:after="120"/>
    </w:pPr>
  </w:style>
  <w:style w:type="paragraph" w:styleId="af2">
    <w:name w:val="Body Text Indent"/>
    <w:basedOn w:val="a1"/>
    <w:link w:val="Char7"/>
    <w:uiPriority w:val="99"/>
    <w:semiHidden/>
    <w:unhideWhenUsed/>
    <w:qFormat/>
    <w:rsid w:val="00695769"/>
    <w:pPr>
      <w:spacing w:after="120"/>
      <w:ind w:leftChars="200" w:left="420"/>
    </w:pPr>
  </w:style>
  <w:style w:type="paragraph" w:styleId="3">
    <w:name w:val="List Number 3"/>
    <w:basedOn w:val="a1"/>
    <w:uiPriority w:val="99"/>
    <w:semiHidden/>
    <w:unhideWhenUsed/>
    <w:rsid w:val="00695769"/>
    <w:pPr>
      <w:numPr>
        <w:numId w:val="6"/>
      </w:numPr>
      <w:contextualSpacing/>
    </w:pPr>
  </w:style>
  <w:style w:type="paragraph" w:styleId="22">
    <w:name w:val="List 2"/>
    <w:basedOn w:val="a1"/>
    <w:uiPriority w:val="99"/>
    <w:semiHidden/>
    <w:unhideWhenUsed/>
    <w:rsid w:val="00695769"/>
    <w:pPr>
      <w:ind w:leftChars="200" w:left="100" w:hangingChars="200" w:hanging="200"/>
      <w:contextualSpacing/>
    </w:pPr>
  </w:style>
  <w:style w:type="paragraph" w:styleId="af3">
    <w:name w:val="List Continue"/>
    <w:basedOn w:val="a1"/>
    <w:uiPriority w:val="99"/>
    <w:semiHidden/>
    <w:unhideWhenUsed/>
    <w:rsid w:val="00695769"/>
    <w:pPr>
      <w:spacing w:after="120"/>
      <w:ind w:leftChars="200" w:left="420"/>
      <w:contextualSpacing/>
    </w:pPr>
  </w:style>
  <w:style w:type="paragraph" w:styleId="af4">
    <w:name w:val="Block Text"/>
    <w:basedOn w:val="a1"/>
    <w:uiPriority w:val="99"/>
    <w:semiHidden/>
    <w:unhideWhenUsed/>
    <w:rsid w:val="00695769"/>
    <w:pPr>
      <w:spacing w:after="120"/>
      <w:ind w:leftChars="700" w:left="1440" w:rightChars="700" w:right="1440"/>
    </w:pPr>
  </w:style>
  <w:style w:type="paragraph" w:styleId="20">
    <w:name w:val="List Bullet 2"/>
    <w:basedOn w:val="a1"/>
    <w:uiPriority w:val="99"/>
    <w:semiHidden/>
    <w:unhideWhenUsed/>
    <w:rsid w:val="00695769"/>
    <w:pPr>
      <w:numPr>
        <w:numId w:val="7"/>
      </w:numPr>
      <w:contextualSpacing/>
    </w:pPr>
  </w:style>
  <w:style w:type="paragraph" w:styleId="HTML">
    <w:name w:val="HTML Address"/>
    <w:basedOn w:val="a1"/>
    <w:link w:val="HTMLChar"/>
    <w:uiPriority w:val="99"/>
    <w:semiHidden/>
    <w:unhideWhenUsed/>
    <w:rsid w:val="00695769"/>
    <w:rPr>
      <w:i/>
      <w:iCs/>
    </w:rPr>
  </w:style>
  <w:style w:type="paragraph" w:styleId="42">
    <w:name w:val="index 4"/>
    <w:basedOn w:val="a1"/>
    <w:next w:val="a1"/>
    <w:autoRedefine/>
    <w:uiPriority w:val="99"/>
    <w:semiHidden/>
    <w:unhideWhenUsed/>
    <w:qFormat/>
    <w:rsid w:val="00695769"/>
    <w:pPr>
      <w:ind w:leftChars="600" w:left="600"/>
    </w:pPr>
  </w:style>
  <w:style w:type="paragraph" w:styleId="53">
    <w:name w:val="toc 5"/>
    <w:basedOn w:val="a1"/>
    <w:next w:val="a1"/>
    <w:autoRedefine/>
    <w:uiPriority w:val="39"/>
    <w:semiHidden/>
    <w:unhideWhenUsed/>
    <w:qFormat/>
    <w:rsid w:val="00695769"/>
    <w:pPr>
      <w:ind w:leftChars="800" w:left="1680"/>
    </w:pPr>
  </w:style>
  <w:style w:type="paragraph" w:styleId="34">
    <w:name w:val="toc 3"/>
    <w:basedOn w:val="a1"/>
    <w:next w:val="a1"/>
    <w:autoRedefine/>
    <w:uiPriority w:val="39"/>
    <w:semiHidden/>
    <w:unhideWhenUsed/>
    <w:qFormat/>
    <w:rsid w:val="00695769"/>
    <w:pPr>
      <w:ind w:leftChars="400" w:left="840"/>
    </w:pPr>
  </w:style>
  <w:style w:type="paragraph" w:styleId="af5">
    <w:name w:val="Plain Text"/>
    <w:basedOn w:val="a1"/>
    <w:link w:val="Char8"/>
    <w:uiPriority w:val="99"/>
    <w:semiHidden/>
    <w:unhideWhenUsed/>
    <w:rsid w:val="00695769"/>
    <w:rPr>
      <w:rFonts w:ascii="宋体" w:eastAsia="宋体" w:hAnsi="Courier New" w:cs="Courier New"/>
      <w:szCs w:val="21"/>
    </w:rPr>
  </w:style>
  <w:style w:type="paragraph" w:styleId="50">
    <w:name w:val="List Bullet 5"/>
    <w:basedOn w:val="a1"/>
    <w:uiPriority w:val="99"/>
    <w:semiHidden/>
    <w:unhideWhenUsed/>
    <w:rsid w:val="00695769"/>
    <w:pPr>
      <w:numPr>
        <w:numId w:val="8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695769"/>
    <w:pPr>
      <w:numPr>
        <w:numId w:val="9"/>
      </w:numPr>
      <w:contextualSpacing/>
    </w:pPr>
  </w:style>
  <w:style w:type="paragraph" w:styleId="81">
    <w:name w:val="toc 8"/>
    <w:basedOn w:val="a1"/>
    <w:next w:val="a1"/>
    <w:autoRedefine/>
    <w:uiPriority w:val="39"/>
    <w:semiHidden/>
    <w:unhideWhenUsed/>
    <w:qFormat/>
    <w:rsid w:val="00695769"/>
    <w:pPr>
      <w:ind w:leftChars="1400" w:left="2940"/>
    </w:pPr>
  </w:style>
  <w:style w:type="paragraph" w:styleId="35">
    <w:name w:val="index 3"/>
    <w:basedOn w:val="a1"/>
    <w:next w:val="a1"/>
    <w:autoRedefine/>
    <w:uiPriority w:val="99"/>
    <w:semiHidden/>
    <w:unhideWhenUsed/>
    <w:qFormat/>
    <w:rsid w:val="00695769"/>
    <w:pPr>
      <w:ind w:leftChars="400" w:left="400"/>
    </w:pPr>
  </w:style>
  <w:style w:type="paragraph" w:styleId="af6">
    <w:name w:val="Date"/>
    <w:basedOn w:val="a1"/>
    <w:next w:val="a1"/>
    <w:link w:val="Char9"/>
    <w:uiPriority w:val="99"/>
    <w:semiHidden/>
    <w:unhideWhenUsed/>
    <w:qFormat/>
    <w:rsid w:val="00695769"/>
    <w:pPr>
      <w:ind w:leftChars="2500" w:left="100"/>
    </w:pPr>
  </w:style>
  <w:style w:type="paragraph" w:styleId="23">
    <w:name w:val="Body Text Indent 2"/>
    <w:basedOn w:val="a1"/>
    <w:link w:val="2Char0"/>
    <w:uiPriority w:val="99"/>
    <w:semiHidden/>
    <w:unhideWhenUsed/>
    <w:qFormat/>
    <w:rsid w:val="00695769"/>
    <w:pPr>
      <w:spacing w:after="120" w:line="480" w:lineRule="auto"/>
      <w:ind w:leftChars="200" w:left="420"/>
    </w:pPr>
  </w:style>
  <w:style w:type="paragraph" w:styleId="af7">
    <w:name w:val="endnote text"/>
    <w:basedOn w:val="a1"/>
    <w:link w:val="Chara"/>
    <w:uiPriority w:val="99"/>
    <w:semiHidden/>
    <w:unhideWhenUsed/>
    <w:rsid w:val="00695769"/>
    <w:pPr>
      <w:snapToGrid w:val="0"/>
      <w:jc w:val="left"/>
    </w:pPr>
  </w:style>
  <w:style w:type="paragraph" w:styleId="54">
    <w:name w:val="List Continue 5"/>
    <w:basedOn w:val="a1"/>
    <w:uiPriority w:val="99"/>
    <w:semiHidden/>
    <w:unhideWhenUsed/>
    <w:rsid w:val="00695769"/>
    <w:pPr>
      <w:spacing w:after="120"/>
      <w:ind w:leftChars="1000" w:left="2100"/>
      <w:contextualSpacing/>
    </w:pPr>
  </w:style>
  <w:style w:type="paragraph" w:styleId="af8">
    <w:name w:val="Balloon Text"/>
    <w:basedOn w:val="a1"/>
    <w:link w:val="Charb"/>
    <w:uiPriority w:val="99"/>
    <w:semiHidden/>
    <w:unhideWhenUsed/>
    <w:qFormat/>
    <w:rsid w:val="00695769"/>
    <w:rPr>
      <w:sz w:val="18"/>
      <w:szCs w:val="18"/>
    </w:rPr>
  </w:style>
  <w:style w:type="paragraph" w:styleId="af9">
    <w:name w:val="footer"/>
    <w:basedOn w:val="a1"/>
    <w:link w:val="Charc"/>
    <w:uiPriority w:val="99"/>
    <w:unhideWhenUsed/>
    <w:qFormat/>
    <w:rsid w:val="006957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a">
    <w:name w:val="envelope return"/>
    <w:basedOn w:val="a1"/>
    <w:uiPriority w:val="99"/>
    <w:semiHidden/>
    <w:unhideWhenUsed/>
    <w:rsid w:val="00695769"/>
    <w:pPr>
      <w:snapToGrid w:val="0"/>
    </w:pPr>
    <w:rPr>
      <w:rFonts w:asciiTheme="majorHAnsi" w:eastAsiaTheme="majorEastAsia" w:hAnsiTheme="majorHAnsi" w:cstheme="majorBidi"/>
    </w:rPr>
  </w:style>
  <w:style w:type="paragraph" w:styleId="afb">
    <w:name w:val="header"/>
    <w:basedOn w:val="a1"/>
    <w:link w:val="Chard"/>
    <w:uiPriority w:val="99"/>
    <w:unhideWhenUsed/>
    <w:rsid w:val="006957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c">
    <w:name w:val="Signature"/>
    <w:basedOn w:val="a1"/>
    <w:link w:val="Chare"/>
    <w:uiPriority w:val="99"/>
    <w:semiHidden/>
    <w:unhideWhenUsed/>
    <w:qFormat/>
    <w:rsid w:val="00695769"/>
    <w:pPr>
      <w:ind w:leftChars="2100" w:left="100"/>
    </w:pPr>
  </w:style>
  <w:style w:type="paragraph" w:styleId="10">
    <w:name w:val="toc 1"/>
    <w:basedOn w:val="a1"/>
    <w:next w:val="a1"/>
    <w:autoRedefine/>
    <w:uiPriority w:val="39"/>
    <w:semiHidden/>
    <w:unhideWhenUsed/>
    <w:rsid w:val="00695769"/>
  </w:style>
  <w:style w:type="paragraph" w:styleId="43">
    <w:name w:val="List Continue 4"/>
    <w:basedOn w:val="a1"/>
    <w:uiPriority w:val="99"/>
    <w:semiHidden/>
    <w:unhideWhenUsed/>
    <w:rsid w:val="00695769"/>
    <w:pPr>
      <w:spacing w:after="120"/>
      <w:ind w:leftChars="800" w:left="1680"/>
      <w:contextualSpacing/>
    </w:pPr>
  </w:style>
  <w:style w:type="paragraph" w:styleId="44">
    <w:name w:val="toc 4"/>
    <w:basedOn w:val="a1"/>
    <w:next w:val="a1"/>
    <w:autoRedefine/>
    <w:uiPriority w:val="39"/>
    <w:semiHidden/>
    <w:unhideWhenUsed/>
    <w:rsid w:val="00695769"/>
    <w:pPr>
      <w:ind w:leftChars="600" w:left="1260"/>
    </w:pPr>
  </w:style>
  <w:style w:type="paragraph" w:styleId="afd">
    <w:name w:val="index heading"/>
    <w:basedOn w:val="a1"/>
    <w:next w:val="11"/>
    <w:uiPriority w:val="99"/>
    <w:semiHidden/>
    <w:unhideWhenUsed/>
    <w:qFormat/>
    <w:rsid w:val="00695769"/>
    <w:rPr>
      <w:rFonts w:asciiTheme="majorHAnsi" w:eastAsiaTheme="majorEastAsia" w:hAnsiTheme="majorHAnsi" w:cstheme="majorBidi"/>
      <w:b/>
      <w:bCs/>
    </w:rPr>
  </w:style>
  <w:style w:type="paragraph" w:styleId="11">
    <w:name w:val="index 1"/>
    <w:basedOn w:val="a1"/>
    <w:next w:val="a1"/>
    <w:autoRedefine/>
    <w:uiPriority w:val="99"/>
    <w:semiHidden/>
    <w:unhideWhenUsed/>
    <w:qFormat/>
    <w:rsid w:val="00695769"/>
  </w:style>
  <w:style w:type="paragraph" w:styleId="afe">
    <w:name w:val="Subtitle"/>
    <w:basedOn w:val="a1"/>
    <w:next w:val="a1"/>
    <w:link w:val="Charf"/>
    <w:uiPriority w:val="11"/>
    <w:qFormat/>
    <w:rsid w:val="00695769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5">
    <w:name w:val="List Number 5"/>
    <w:basedOn w:val="a1"/>
    <w:uiPriority w:val="99"/>
    <w:semiHidden/>
    <w:unhideWhenUsed/>
    <w:rsid w:val="00695769"/>
    <w:pPr>
      <w:numPr>
        <w:numId w:val="10"/>
      </w:numPr>
      <w:contextualSpacing/>
    </w:pPr>
  </w:style>
  <w:style w:type="paragraph" w:styleId="aff">
    <w:name w:val="List"/>
    <w:basedOn w:val="a1"/>
    <w:uiPriority w:val="99"/>
    <w:semiHidden/>
    <w:unhideWhenUsed/>
    <w:qFormat/>
    <w:rsid w:val="00695769"/>
    <w:pPr>
      <w:ind w:left="200" w:hangingChars="200" w:hanging="200"/>
      <w:contextualSpacing/>
    </w:pPr>
  </w:style>
  <w:style w:type="paragraph" w:styleId="aff0">
    <w:name w:val="footnote text"/>
    <w:basedOn w:val="a1"/>
    <w:link w:val="Charf0"/>
    <w:uiPriority w:val="99"/>
    <w:semiHidden/>
    <w:unhideWhenUsed/>
    <w:rsid w:val="00695769"/>
    <w:pPr>
      <w:snapToGrid w:val="0"/>
      <w:jc w:val="left"/>
    </w:pPr>
    <w:rPr>
      <w:sz w:val="18"/>
      <w:szCs w:val="18"/>
    </w:rPr>
  </w:style>
  <w:style w:type="paragraph" w:styleId="61">
    <w:name w:val="toc 6"/>
    <w:basedOn w:val="a1"/>
    <w:next w:val="a1"/>
    <w:autoRedefine/>
    <w:uiPriority w:val="39"/>
    <w:semiHidden/>
    <w:unhideWhenUsed/>
    <w:qFormat/>
    <w:rsid w:val="00695769"/>
    <w:pPr>
      <w:ind w:leftChars="1000" w:left="2100"/>
    </w:pPr>
  </w:style>
  <w:style w:type="paragraph" w:styleId="55">
    <w:name w:val="List 5"/>
    <w:basedOn w:val="a1"/>
    <w:uiPriority w:val="99"/>
    <w:semiHidden/>
    <w:unhideWhenUsed/>
    <w:rsid w:val="00695769"/>
    <w:pPr>
      <w:ind w:leftChars="800" w:left="100" w:hangingChars="200" w:hanging="200"/>
      <w:contextualSpacing/>
    </w:pPr>
  </w:style>
  <w:style w:type="paragraph" w:styleId="36">
    <w:name w:val="Body Text Indent 3"/>
    <w:basedOn w:val="a1"/>
    <w:link w:val="3Char1"/>
    <w:uiPriority w:val="99"/>
    <w:semiHidden/>
    <w:unhideWhenUsed/>
    <w:qFormat/>
    <w:rsid w:val="00695769"/>
    <w:pPr>
      <w:spacing w:after="120"/>
      <w:ind w:leftChars="200" w:left="420"/>
    </w:pPr>
    <w:rPr>
      <w:sz w:val="16"/>
      <w:szCs w:val="16"/>
    </w:rPr>
  </w:style>
  <w:style w:type="paragraph" w:styleId="71">
    <w:name w:val="index 7"/>
    <w:basedOn w:val="a1"/>
    <w:next w:val="a1"/>
    <w:autoRedefine/>
    <w:uiPriority w:val="99"/>
    <w:semiHidden/>
    <w:unhideWhenUsed/>
    <w:qFormat/>
    <w:rsid w:val="00695769"/>
    <w:pPr>
      <w:ind w:leftChars="1200" w:left="1200"/>
    </w:pPr>
  </w:style>
  <w:style w:type="paragraph" w:styleId="90">
    <w:name w:val="index 9"/>
    <w:basedOn w:val="a1"/>
    <w:next w:val="a1"/>
    <w:autoRedefine/>
    <w:uiPriority w:val="99"/>
    <w:semiHidden/>
    <w:unhideWhenUsed/>
    <w:qFormat/>
    <w:rsid w:val="00695769"/>
    <w:pPr>
      <w:ind w:leftChars="1600" w:left="1600"/>
    </w:pPr>
  </w:style>
  <w:style w:type="paragraph" w:styleId="aff1">
    <w:name w:val="table of figures"/>
    <w:basedOn w:val="a1"/>
    <w:next w:val="a1"/>
    <w:uiPriority w:val="99"/>
    <w:semiHidden/>
    <w:unhideWhenUsed/>
    <w:qFormat/>
    <w:rsid w:val="00695769"/>
    <w:pPr>
      <w:ind w:leftChars="200" w:left="200" w:hangingChars="200" w:hanging="200"/>
    </w:pPr>
  </w:style>
  <w:style w:type="paragraph" w:styleId="24">
    <w:name w:val="toc 2"/>
    <w:basedOn w:val="a1"/>
    <w:next w:val="a1"/>
    <w:autoRedefine/>
    <w:uiPriority w:val="39"/>
    <w:semiHidden/>
    <w:unhideWhenUsed/>
    <w:rsid w:val="00695769"/>
    <w:pPr>
      <w:ind w:leftChars="200" w:left="420"/>
    </w:pPr>
  </w:style>
  <w:style w:type="paragraph" w:styleId="91">
    <w:name w:val="toc 9"/>
    <w:basedOn w:val="a1"/>
    <w:next w:val="a1"/>
    <w:autoRedefine/>
    <w:uiPriority w:val="39"/>
    <w:semiHidden/>
    <w:unhideWhenUsed/>
    <w:rsid w:val="00695769"/>
    <w:pPr>
      <w:ind w:leftChars="1600" w:left="3360"/>
    </w:pPr>
  </w:style>
  <w:style w:type="paragraph" w:styleId="25">
    <w:name w:val="Body Text 2"/>
    <w:basedOn w:val="a1"/>
    <w:link w:val="2Char1"/>
    <w:uiPriority w:val="99"/>
    <w:semiHidden/>
    <w:unhideWhenUsed/>
    <w:rsid w:val="00695769"/>
    <w:pPr>
      <w:spacing w:after="120" w:line="480" w:lineRule="auto"/>
    </w:pPr>
  </w:style>
  <w:style w:type="paragraph" w:styleId="45">
    <w:name w:val="List 4"/>
    <w:basedOn w:val="a1"/>
    <w:uiPriority w:val="99"/>
    <w:semiHidden/>
    <w:unhideWhenUsed/>
    <w:qFormat/>
    <w:rsid w:val="00695769"/>
    <w:pPr>
      <w:ind w:leftChars="600" w:left="100" w:hangingChars="200" w:hanging="200"/>
      <w:contextualSpacing/>
    </w:pPr>
  </w:style>
  <w:style w:type="paragraph" w:styleId="26">
    <w:name w:val="List Continue 2"/>
    <w:basedOn w:val="a1"/>
    <w:uiPriority w:val="99"/>
    <w:semiHidden/>
    <w:unhideWhenUsed/>
    <w:rsid w:val="00695769"/>
    <w:pPr>
      <w:spacing w:after="120"/>
      <w:ind w:leftChars="400" w:left="840"/>
      <w:contextualSpacing/>
    </w:pPr>
  </w:style>
  <w:style w:type="paragraph" w:styleId="aff2">
    <w:name w:val="Message Header"/>
    <w:basedOn w:val="a1"/>
    <w:link w:val="Charf1"/>
    <w:uiPriority w:val="99"/>
    <w:semiHidden/>
    <w:unhideWhenUsed/>
    <w:rsid w:val="006957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Theme="majorHAnsi" w:eastAsiaTheme="majorEastAsia" w:hAnsiTheme="majorHAnsi" w:cstheme="majorBidi"/>
      <w:sz w:val="24"/>
      <w:szCs w:val="24"/>
    </w:rPr>
  </w:style>
  <w:style w:type="paragraph" w:styleId="HTML0">
    <w:name w:val="HTML Preformatted"/>
    <w:basedOn w:val="a1"/>
    <w:link w:val="HTMLChar0"/>
    <w:uiPriority w:val="99"/>
    <w:semiHidden/>
    <w:unhideWhenUsed/>
    <w:rsid w:val="00695769"/>
    <w:rPr>
      <w:rFonts w:ascii="Courier New" w:hAnsi="Courier New" w:cs="Courier New"/>
      <w:sz w:val="20"/>
      <w:szCs w:val="20"/>
    </w:rPr>
  </w:style>
  <w:style w:type="paragraph" w:styleId="aff3">
    <w:name w:val="Normal (Web)"/>
    <w:basedOn w:val="a1"/>
    <w:uiPriority w:val="99"/>
    <w:unhideWhenUsed/>
    <w:qFormat/>
    <w:rsid w:val="00695769"/>
    <w:rPr>
      <w:rFonts w:ascii="Times New Roman" w:hAnsi="Times New Roman" w:cs="Times New Roman"/>
      <w:sz w:val="24"/>
      <w:szCs w:val="24"/>
    </w:rPr>
  </w:style>
  <w:style w:type="paragraph" w:styleId="37">
    <w:name w:val="List Continue 3"/>
    <w:basedOn w:val="a1"/>
    <w:uiPriority w:val="99"/>
    <w:semiHidden/>
    <w:unhideWhenUsed/>
    <w:rsid w:val="00695769"/>
    <w:pPr>
      <w:spacing w:after="120"/>
      <w:ind w:leftChars="600" w:left="1260"/>
      <w:contextualSpacing/>
    </w:pPr>
  </w:style>
  <w:style w:type="paragraph" w:styleId="27">
    <w:name w:val="index 2"/>
    <w:basedOn w:val="a1"/>
    <w:next w:val="a1"/>
    <w:autoRedefine/>
    <w:uiPriority w:val="99"/>
    <w:semiHidden/>
    <w:unhideWhenUsed/>
    <w:qFormat/>
    <w:rsid w:val="00695769"/>
    <w:pPr>
      <w:ind w:leftChars="200" w:left="200"/>
    </w:pPr>
  </w:style>
  <w:style w:type="paragraph" w:styleId="aff4">
    <w:name w:val="Title"/>
    <w:basedOn w:val="a1"/>
    <w:next w:val="a1"/>
    <w:link w:val="Charf2"/>
    <w:uiPriority w:val="10"/>
    <w:qFormat/>
    <w:rsid w:val="00695769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paragraph" w:styleId="aff5">
    <w:name w:val="annotation subject"/>
    <w:basedOn w:val="ae"/>
    <w:next w:val="ae"/>
    <w:link w:val="Charf3"/>
    <w:uiPriority w:val="99"/>
    <w:semiHidden/>
    <w:unhideWhenUsed/>
    <w:rsid w:val="00695769"/>
    <w:rPr>
      <w:b/>
      <w:bCs/>
    </w:rPr>
  </w:style>
  <w:style w:type="paragraph" w:styleId="aff6">
    <w:name w:val="Body Text First Indent"/>
    <w:basedOn w:val="af1"/>
    <w:link w:val="Charf4"/>
    <w:uiPriority w:val="99"/>
    <w:semiHidden/>
    <w:unhideWhenUsed/>
    <w:rsid w:val="00695769"/>
    <w:pPr>
      <w:ind w:firstLineChars="100" w:firstLine="420"/>
    </w:pPr>
  </w:style>
  <w:style w:type="paragraph" w:styleId="28">
    <w:name w:val="Body Text First Indent 2"/>
    <w:basedOn w:val="af2"/>
    <w:link w:val="2Char2"/>
    <w:uiPriority w:val="99"/>
    <w:semiHidden/>
    <w:unhideWhenUsed/>
    <w:qFormat/>
    <w:rsid w:val="00695769"/>
    <w:pPr>
      <w:ind w:firstLineChars="200" w:firstLine="420"/>
    </w:pPr>
  </w:style>
  <w:style w:type="character" w:styleId="aff7">
    <w:name w:val="Strong"/>
    <w:basedOn w:val="a2"/>
    <w:uiPriority w:val="22"/>
    <w:qFormat/>
    <w:rsid w:val="00695769"/>
    <w:rPr>
      <w:b/>
    </w:rPr>
  </w:style>
  <w:style w:type="character" w:styleId="aff8">
    <w:name w:val="Hyperlink"/>
    <w:basedOn w:val="a2"/>
    <w:uiPriority w:val="99"/>
    <w:unhideWhenUsed/>
    <w:qFormat/>
    <w:rsid w:val="00695769"/>
    <w:rPr>
      <w:color w:val="0563C1" w:themeColor="hyperlink"/>
      <w:u w:val="single"/>
    </w:rPr>
  </w:style>
  <w:style w:type="character" w:customStyle="1" w:styleId="Charc">
    <w:name w:val="页脚 Char"/>
    <w:basedOn w:val="a2"/>
    <w:link w:val="af9"/>
    <w:uiPriority w:val="99"/>
    <w:rsid w:val="00695769"/>
    <w:rPr>
      <w:sz w:val="18"/>
      <w:szCs w:val="18"/>
    </w:rPr>
  </w:style>
  <w:style w:type="character" w:customStyle="1" w:styleId="Chard">
    <w:name w:val="页眉 Char"/>
    <w:basedOn w:val="a2"/>
    <w:link w:val="afb"/>
    <w:uiPriority w:val="99"/>
    <w:rsid w:val="00695769"/>
    <w:rPr>
      <w:sz w:val="18"/>
      <w:szCs w:val="18"/>
    </w:rPr>
  </w:style>
  <w:style w:type="character" w:customStyle="1" w:styleId="HTMLChar">
    <w:name w:val="HTML 地址 Char"/>
    <w:basedOn w:val="a2"/>
    <w:link w:val="HTML"/>
    <w:uiPriority w:val="99"/>
    <w:semiHidden/>
    <w:qFormat/>
    <w:rsid w:val="00695769"/>
    <w:rPr>
      <w:i/>
      <w:iCs/>
    </w:rPr>
  </w:style>
  <w:style w:type="character" w:customStyle="1" w:styleId="HTMLChar0">
    <w:name w:val="HTML 预设格式 Char"/>
    <w:basedOn w:val="a2"/>
    <w:link w:val="HTML0"/>
    <w:uiPriority w:val="99"/>
    <w:semiHidden/>
    <w:rsid w:val="00695769"/>
    <w:rPr>
      <w:rFonts w:ascii="Courier New" w:hAnsi="Courier New" w:cs="Courier New"/>
      <w:sz w:val="20"/>
      <w:szCs w:val="20"/>
    </w:rPr>
  </w:style>
  <w:style w:type="character" w:customStyle="1" w:styleId="1Char">
    <w:name w:val="标题 1 Char"/>
    <w:basedOn w:val="a2"/>
    <w:link w:val="1"/>
    <w:uiPriority w:val="9"/>
    <w:rsid w:val="00695769"/>
    <w:rPr>
      <w:b/>
      <w:bCs/>
      <w:kern w:val="44"/>
      <w:sz w:val="44"/>
      <w:szCs w:val="44"/>
    </w:rPr>
  </w:style>
  <w:style w:type="paragraph" w:customStyle="1" w:styleId="TOC1">
    <w:name w:val="TOC 标题1"/>
    <w:basedOn w:val="1"/>
    <w:next w:val="a1"/>
    <w:uiPriority w:val="39"/>
    <w:semiHidden/>
    <w:unhideWhenUsed/>
    <w:qFormat/>
    <w:rsid w:val="00695769"/>
    <w:pPr>
      <w:outlineLvl w:val="9"/>
    </w:pPr>
  </w:style>
  <w:style w:type="character" w:customStyle="1" w:styleId="Charf2">
    <w:name w:val="标题 Char"/>
    <w:basedOn w:val="a2"/>
    <w:link w:val="aff4"/>
    <w:uiPriority w:val="10"/>
    <w:qFormat/>
    <w:rsid w:val="00695769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2Char">
    <w:name w:val="标题 2 Char"/>
    <w:basedOn w:val="a2"/>
    <w:link w:val="21"/>
    <w:uiPriority w:val="9"/>
    <w:semiHidden/>
    <w:rsid w:val="0069576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2"/>
    <w:link w:val="31"/>
    <w:uiPriority w:val="9"/>
    <w:semiHidden/>
    <w:rsid w:val="00695769"/>
    <w:rPr>
      <w:b/>
      <w:bCs/>
      <w:sz w:val="32"/>
      <w:szCs w:val="32"/>
    </w:rPr>
  </w:style>
  <w:style w:type="character" w:customStyle="1" w:styleId="4Char">
    <w:name w:val="标题 4 Char"/>
    <w:basedOn w:val="a2"/>
    <w:link w:val="41"/>
    <w:uiPriority w:val="9"/>
    <w:semiHidden/>
    <w:rsid w:val="0069576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2"/>
    <w:link w:val="51"/>
    <w:uiPriority w:val="9"/>
    <w:semiHidden/>
    <w:rsid w:val="00695769"/>
    <w:rPr>
      <w:b/>
      <w:bCs/>
      <w:sz w:val="28"/>
      <w:szCs w:val="28"/>
    </w:rPr>
  </w:style>
  <w:style w:type="character" w:customStyle="1" w:styleId="6Char">
    <w:name w:val="标题 6 Char"/>
    <w:basedOn w:val="a2"/>
    <w:link w:val="6"/>
    <w:uiPriority w:val="9"/>
    <w:semiHidden/>
    <w:rsid w:val="00695769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2"/>
    <w:link w:val="7"/>
    <w:uiPriority w:val="9"/>
    <w:semiHidden/>
    <w:rsid w:val="00695769"/>
    <w:rPr>
      <w:b/>
      <w:bCs/>
      <w:sz w:val="24"/>
      <w:szCs w:val="24"/>
    </w:rPr>
  </w:style>
  <w:style w:type="character" w:customStyle="1" w:styleId="8Char">
    <w:name w:val="标题 8 Char"/>
    <w:basedOn w:val="a2"/>
    <w:link w:val="8"/>
    <w:uiPriority w:val="9"/>
    <w:semiHidden/>
    <w:qFormat/>
    <w:rsid w:val="00695769"/>
    <w:rPr>
      <w:rFonts w:asciiTheme="majorHAnsi" w:eastAsiaTheme="majorEastAsia" w:hAnsiTheme="majorHAnsi" w:cstheme="majorBidi"/>
      <w:sz w:val="24"/>
      <w:szCs w:val="24"/>
    </w:rPr>
  </w:style>
  <w:style w:type="character" w:customStyle="1" w:styleId="9Char">
    <w:name w:val="标题 9 Char"/>
    <w:basedOn w:val="a2"/>
    <w:link w:val="9"/>
    <w:uiPriority w:val="9"/>
    <w:semiHidden/>
    <w:rsid w:val="00695769"/>
    <w:rPr>
      <w:rFonts w:asciiTheme="majorHAnsi" w:eastAsiaTheme="majorEastAsia" w:hAnsiTheme="majorHAnsi" w:cstheme="majorBidi"/>
      <w:szCs w:val="21"/>
    </w:rPr>
  </w:style>
  <w:style w:type="character" w:customStyle="1" w:styleId="Char4">
    <w:name w:val="称呼 Char"/>
    <w:basedOn w:val="a2"/>
    <w:link w:val="af"/>
    <w:uiPriority w:val="99"/>
    <w:semiHidden/>
    <w:rsid w:val="00695769"/>
  </w:style>
  <w:style w:type="character" w:customStyle="1" w:styleId="Char8">
    <w:name w:val="纯文本 Char"/>
    <w:basedOn w:val="a2"/>
    <w:link w:val="af5"/>
    <w:uiPriority w:val="99"/>
    <w:semiHidden/>
    <w:rsid w:val="00695769"/>
    <w:rPr>
      <w:rFonts w:ascii="宋体" w:eastAsia="宋体" w:hAnsi="Courier New" w:cs="Courier New"/>
      <w:szCs w:val="21"/>
    </w:rPr>
  </w:style>
  <w:style w:type="character" w:customStyle="1" w:styleId="Char1">
    <w:name w:val="电子邮件签名 Char"/>
    <w:basedOn w:val="a2"/>
    <w:link w:val="a8"/>
    <w:uiPriority w:val="99"/>
    <w:semiHidden/>
    <w:qFormat/>
    <w:rsid w:val="00695769"/>
  </w:style>
  <w:style w:type="character" w:customStyle="1" w:styleId="Charf">
    <w:name w:val="副标题 Char"/>
    <w:basedOn w:val="a2"/>
    <w:link w:val="afe"/>
    <w:uiPriority w:val="11"/>
    <w:rsid w:val="00695769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">
    <w:name w:val="宏文本 Char"/>
    <w:basedOn w:val="a2"/>
    <w:link w:val="a5"/>
    <w:uiPriority w:val="99"/>
    <w:semiHidden/>
    <w:rsid w:val="00695769"/>
    <w:rPr>
      <w:rFonts w:ascii="Courier New" w:eastAsia="宋体" w:hAnsi="Courier New" w:cs="Courier New"/>
      <w:sz w:val="24"/>
      <w:szCs w:val="24"/>
    </w:rPr>
  </w:style>
  <w:style w:type="character" w:customStyle="1" w:styleId="Charf0">
    <w:name w:val="脚注文本 Char"/>
    <w:basedOn w:val="a2"/>
    <w:link w:val="aff0"/>
    <w:uiPriority w:val="99"/>
    <w:semiHidden/>
    <w:rsid w:val="00695769"/>
    <w:rPr>
      <w:sz w:val="18"/>
      <w:szCs w:val="18"/>
    </w:rPr>
  </w:style>
  <w:style w:type="character" w:customStyle="1" w:styleId="Char5">
    <w:name w:val="结束语 Char"/>
    <w:basedOn w:val="a2"/>
    <w:link w:val="af0"/>
    <w:uiPriority w:val="99"/>
    <w:semiHidden/>
    <w:rsid w:val="00695769"/>
  </w:style>
  <w:style w:type="paragraph" w:styleId="aff9">
    <w:name w:val="List Paragraph"/>
    <w:basedOn w:val="a1"/>
    <w:uiPriority w:val="34"/>
    <w:qFormat/>
    <w:rsid w:val="00695769"/>
    <w:pPr>
      <w:ind w:firstLineChars="200" w:firstLine="420"/>
    </w:pPr>
  </w:style>
  <w:style w:type="paragraph" w:styleId="affa">
    <w:name w:val="Intense Quote"/>
    <w:basedOn w:val="a1"/>
    <w:next w:val="a1"/>
    <w:link w:val="Charf5"/>
    <w:uiPriority w:val="30"/>
    <w:qFormat/>
    <w:rsid w:val="0069576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harf5">
    <w:name w:val="明显引用 Char"/>
    <w:basedOn w:val="a2"/>
    <w:link w:val="affa"/>
    <w:uiPriority w:val="30"/>
    <w:qFormat/>
    <w:rsid w:val="00695769"/>
    <w:rPr>
      <w:i/>
      <w:iCs/>
      <w:color w:val="5B9BD5" w:themeColor="accent1"/>
    </w:rPr>
  </w:style>
  <w:style w:type="character" w:customStyle="1" w:styleId="Charb">
    <w:name w:val="批注框文本 Char"/>
    <w:basedOn w:val="a2"/>
    <w:link w:val="af8"/>
    <w:uiPriority w:val="99"/>
    <w:semiHidden/>
    <w:qFormat/>
    <w:rsid w:val="00695769"/>
    <w:rPr>
      <w:sz w:val="18"/>
      <w:szCs w:val="18"/>
    </w:rPr>
  </w:style>
  <w:style w:type="character" w:customStyle="1" w:styleId="Char3">
    <w:name w:val="批注文字 Char"/>
    <w:basedOn w:val="a2"/>
    <w:link w:val="ae"/>
    <w:uiPriority w:val="99"/>
    <w:semiHidden/>
    <w:rsid w:val="00695769"/>
  </w:style>
  <w:style w:type="character" w:customStyle="1" w:styleId="Charf3">
    <w:name w:val="批注主题 Char"/>
    <w:basedOn w:val="Char3"/>
    <w:link w:val="aff5"/>
    <w:uiPriority w:val="99"/>
    <w:semiHidden/>
    <w:qFormat/>
    <w:rsid w:val="00695769"/>
    <w:rPr>
      <w:b/>
      <w:bCs/>
    </w:rPr>
  </w:style>
  <w:style w:type="character" w:customStyle="1" w:styleId="Chare">
    <w:name w:val="签名 Char"/>
    <w:basedOn w:val="a2"/>
    <w:link w:val="afc"/>
    <w:uiPriority w:val="99"/>
    <w:semiHidden/>
    <w:qFormat/>
    <w:rsid w:val="00695769"/>
  </w:style>
  <w:style w:type="character" w:customStyle="1" w:styleId="Char9">
    <w:name w:val="日期 Char"/>
    <w:basedOn w:val="a2"/>
    <w:link w:val="af6"/>
    <w:uiPriority w:val="99"/>
    <w:semiHidden/>
    <w:qFormat/>
    <w:rsid w:val="00695769"/>
  </w:style>
  <w:style w:type="paragraph" w:customStyle="1" w:styleId="12">
    <w:name w:val="书目1"/>
    <w:basedOn w:val="a1"/>
    <w:next w:val="a1"/>
    <w:uiPriority w:val="37"/>
    <w:semiHidden/>
    <w:unhideWhenUsed/>
    <w:qFormat/>
    <w:rsid w:val="00695769"/>
  </w:style>
  <w:style w:type="character" w:customStyle="1" w:styleId="Chara">
    <w:name w:val="尾注文本 Char"/>
    <w:basedOn w:val="a2"/>
    <w:link w:val="af7"/>
    <w:uiPriority w:val="99"/>
    <w:semiHidden/>
    <w:rsid w:val="00695769"/>
  </w:style>
  <w:style w:type="character" w:customStyle="1" w:styleId="Char2">
    <w:name w:val="文档结构图 Char"/>
    <w:basedOn w:val="a2"/>
    <w:link w:val="ac"/>
    <w:uiPriority w:val="99"/>
    <w:semiHidden/>
    <w:rsid w:val="00695769"/>
    <w:rPr>
      <w:rFonts w:ascii="Microsoft YaHei UI" w:eastAsia="Microsoft YaHei UI"/>
      <w:sz w:val="18"/>
      <w:szCs w:val="18"/>
    </w:rPr>
  </w:style>
  <w:style w:type="paragraph" w:styleId="affb">
    <w:name w:val="No Spacing"/>
    <w:uiPriority w:val="1"/>
    <w:qFormat/>
    <w:rsid w:val="00695769"/>
    <w:pPr>
      <w:widowControl w:val="0"/>
      <w:jc w:val="both"/>
    </w:pPr>
    <w:rPr>
      <w:kern w:val="2"/>
      <w:sz w:val="21"/>
      <w:szCs w:val="22"/>
    </w:rPr>
  </w:style>
  <w:style w:type="character" w:customStyle="1" w:styleId="Charf1">
    <w:name w:val="信息标题 Char"/>
    <w:basedOn w:val="a2"/>
    <w:link w:val="aff2"/>
    <w:uiPriority w:val="99"/>
    <w:semiHidden/>
    <w:rsid w:val="006957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c">
    <w:name w:val="Quote"/>
    <w:basedOn w:val="a1"/>
    <w:next w:val="a1"/>
    <w:link w:val="Charf6"/>
    <w:uiPriority w:val="29"/>
    <w:qFormat/>
    <w:rsid w:val="006957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f6">
    <w:name w:val="引用 Char"/>
    <w:basedOn w:val="a2"/>
    <w:link w:val="affc"/>
    <w:uiPriority w:val="29"/>
    <w:rsid w:val="00695769"/>
    <w:rPr>
      <w:i/>
      <w:iCs/>
      <w:color w:val="404040" w:themeColor="text1" w:themeTint="BF"/>
    </w:rPr>
  </w:style>
  <w:style w:type="character" w:customStyle="1" w:styleId="Char6">
    <w:name w:val="正文文本 Char"/>
    <w:basedOn w:val="a2"/>
    <w:link w:val="af1"/>
    <w:uiPriority w:val="99"/>
    <w:semiHidden/>
    <w:rsid w:val="00695769"/>
  </w:style>
  <w:style w:type="character" w:customStyle="1" w:styleId="Charf4">
    <w:name w:val="正文首行缩进 Char"/>
    <w:basedOn w:val="Char6"/>
    <w:link w:val="aff6"/>
    <w:uiPriority w:val="99"/>
    <w:semiHidden/>
    <w:rsid w:val="00695769"/>
  </w:style>
  <w:style w:type="character" w:customStyle="1" w:styleId="Char7">
    <w:name w:val="正文文本缩进 Char"/>
    <w:basedOn w:val="a2"/>
    <w:link w:val="af2"/>
    <w:uiPriority w:val="99"/>
    <w:semiHidden/>
    <w:qFormat/>
    <w:rsid w:val="00695769"/>
  </w:style>
  <w:style w:type="character" w:customStyle="1" w:styleId="2Char2">
    <w:name w:val="正文首行缩进 2 Char"/>
    <w:basedOn w:val="Char7"/>
    <w:link w:val="28"/>
    <w:uiPriority w:val="99"/>
    <w:semiHidden/>
    <w:rsid w:val="00695769"/>
  </w:style>
  <w:style w:type="character" w:customStyle="1" w:styleId="2Char1">
    <w:name w:val="正文文本 2 Char"/>
    <w:basedOn w:val="a2"/>
    <w:link w:val="25"/>
    <w:uiPriority w:val="99"/>
    <w:semiHidden/>
    <w:rsid w:val="00695769"/>
  </w:style>
  <w:style w:type="character" w:customStyle="1" w:styleId="3Char0">
    <w:name w:val="正文文本 3 Char"/>
    <w:basedOn w:val="a2"/>
    <w:link w:val="33"/>
    <w:uiPriority w:val="99"/>
    <w:semiHidden/>
    <w:qFormat/>
    <w:rsid w:val="00695769"/>
    <w:rPr>
      <w:sz w:val="16"/>
      <w:szCs w:val="16"/>
    </w:rPr>
  </w:style>
  <w:style w:type="character" w:customStyle="1" w:styleId="2Char0">
    <w:name w:val="正文文本缩进 2 Char"/>
    <w:basedOn w:val="a2"/>
    <w:link w:val="23"/>
    <w:uiPriority w:val="99"/>
    <w:semiHidden/>
    <w:qFormat/>
    <w:rsid w:val="00695769"/>
  </w:style>
  <w:style w:type="character" w:customStyle="1" w:styleId="3Char1">
    <w:name w:val="正文文本缩进 3 Char"/>
    <w:basedOn w:val="a2"/>
    <w:link w:val="36"/>
    <w:uiPriority w:val="99"/>
    <w:semiHidden/>
    <w:qFormat/>
    <w:rsid w:val="00695769"/>
    <w:rPr>
      <w:sz w:val="16"/>
      <w:szCs w:val="16"/>
    </w:rPr>
  </w:style>
  <w:style w:type="character" w:customStyle="1" w:styleId="Char0">
    <w:name w:val="注释标题 Char"/>
    <w:basedOn w:val="a2"/>
    <w:link w:val="a7"/>
    <w:uiPriority w:val="99"/>
    <w:semiHidden/>
    <w:qFormat/>
    <w:rsid w:val="00695769"/>
  </w:style>
  <w:style w:type="paragraph" w:customStyle="1" w:styleId="Heading11">
    <w:name w:val="Heading #1|1"/>
    <w:basedOn w:val="a1"/>
    <w:qFormat/>
    <w:rsid w:val="00463C69"/>
    <w:pPr>
      <w:spacing w:after="520" w:line="554" w:lineRule="exact"/>
      <w:jc w:val="center"/>
      <w:outlineLvl w:val="0"/>
    </w:pPr>
    <w:rPr>
      <w:rFonts w:ascii="宋体" w:eastAsia="宋体" w:hAnsi="宋体" w:cs="宋体"/>
      <w:color w:val="000000"/>
      <w:kern w:val="1"/>
      <w:sz w:val="42"/>
      <w:szCs w:val="42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4F23B-89E2-4CA6-93C7-72239D45C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192</Characters>
  <Application>Microsoft Office Word</Application>
  <DocSecurity>0</DocSecurity>
  <Lines>1</Lines>
  <Paragraphs>1</Paragraphs>
  <ScaleCrop>false</ScaleCrop>
  <Company>Microsoft</Company>
  <LinksUpToDate>false</LinksUpToDate>
  <CharactersWithSpaces>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赵艳华</dc:creator>
  <cp:lastModifiedBy>赵艳华</cp:lastModifiedBy>
  <cp:revision>4</cp:revision>
  <cp:lastPrinted>2026-06-11T05:43:00Z</cp:lastPrinted>
  <dcterms:created xsi:type="dcterms:W3CDTF">2026-07-17T00:50:00Z</dcterms:created>
  <dcterms:modified xsi:type="dcterms:W3CDTF">2026-07-17T01:01:00Z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eyJoZGlkIjoiMjE2Y2I0ODE1MzRlZDBkZDZkMWZhYThlMmI0ODQyOTIiLCJ1c2VySWQiOiIyNjY3MTAyMTYifQ==</vt:lpwstr>
  </property>
  <property fmtid="{D5CDD505-2E9C-101B-9397-08002B2CF9AE}" pid="3" name="KSOProductBuildVer">
    <vt:lpwstr>2052-12.1.0.22529</vt:lpwstr>
  </property>
  <property fmtid="{D5CDD505-2E9C-101B-9397-08002B2CF9AE}" pid="4" name="ICV">
    <vt:lpwstr>24290997D0AF41D5AC2E96D298A64F72_13</vt:lpwstr>
  </property>
</Properties>
</file>