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37C1C" w14:textId="463A5D09" w:rsidR="00463C69" w:rsidRPr="00463C69" w:rsidRDefault="00463C69" w:rsidP="00463C69">
      <w:pPr>
        <w:snapToGrid w:val="0"/>
        <w:spacing w:after="120" w:line="588" w:lineRule="exact"/>
        <w:rPr>
          <w:rFonts w:ascii="黑体" w:eastAsia="黑体" w:hAnsi="黑体" w:cs="微软雅黑"/>
          <w:color w:val="000000"/>
          <w:kern w:val="1"/>
          <w:sz w:val="32"/>
          <w:szCs w:val="32"/>
        </w:rPr>
      </w:pPr>
      <w:r w:rsidRPr="00463C69">
        <w:rPr>
          <w:rFonts w:ascii="黑体" w:eastAsia="黑体" w:hAnsi="黑体" w:cs="微软雅黑"/>
          <w:color w:val="000000"/>
          <w:kern w:val="1"/>
          <w:sz w:val="32"/>
          <w:szCs w:val="32"/>
        </w:rPr>
        <w:t>附件</w:t>
      </w:r>
      <w:r w:rsidRPr="00463C69">
        <w:rPr>
          <w:rFonts w:ascii="黑体" w:eastAsia="黑体" w:hAnsi="黑体" w:cs="微软雅黑" w:hint="eastAsia"/>
          <w:color w:val="000000"/>
          <w:kern w:val="1"/>
          <w:sz w:val="32"/>
          <w:szCs w:val="32"/>
        </w:rPr>
        <w:t>2</w:t>
      </w:r>
    </w:p>
    <w:p w14:paraId="060BB715" w14:textId="77777777" w:rsidR="00463C69" w:rsidRDefault="00463C69" w:rsidP="00463C69">
      <w:pPr>
        <w:snapToGrid w:val="0"/>
        <w:spacing w:after="120" w:line="480" w:lineRule="exact"/>
        <w:jc w:val="center"/>
        <w:rPr>
          <w:rFonts w:ascii="方正小标宋简体" w:eastAsia="方正小标宋简体" w:hAnsi="方正小标宋简体" w:cs="微软雅黑"/>
          <w:color w:val="000000"/>
          <w:kern w:val="1"/>
          <w:sz w:val="44"/>
          <w:szCs w:val="28"/>
        </w:rPr>
      </w:pPr>
      <w:r>
        <w:rPr>
          <w:rFonts w:ascii="方正小标宋简体" w:eastAsia="方正小标宋简体" w:hAnsi="方正小标宋简体" w:cs="微软雅黑" w:hint="eastAsia"/>
          <w:color w:val="000000"/>
          <w:kern w:val="1"/>
          <w:sz w:val="44"/>
          <w:szCs w:val="28"/>
        </w:rPr>
        <w:t>天津泰达城市发展集团有限公司</w:t>
      </w:r>
    </w:p>
    <w:p w14:paraId="0A7B542F" w14:textId="77777777" w:rsidR="00463C69" w:rsidRDefault="00463C69" w:rsidP="00463C69">
      <w:pPr>
        <w:snapToGrid w:val="0"/>
        <w:spacing w:after="120" w:line="48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招聘报名表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1167"/>
        <w:gridCol w:w="140"/>
        <w:gridCol w:w="965"/>
        <w:gridCol w:w="310"/>
        <w:gridCol w:w="722"/>
        <w:gridCol w:w="517"/>
        <w:gridCol w:w="617"/>
        <w:gridCol w:w="649"/>
        <w:gridCol w:w="768"/>
        <w:gridCol w:w="584"/>
        <w:gridCol w:w="2079"/>
      </w:tblGrid>
      <w:tr w:rsidR="00463C69" w14:paraId="710CE8E8" w14:textId="77777777" w:rsidTr="00260487">
        <w:trPr>
          <w:trHeight w:val="658"/>
          <w:jc w:val="center"/>
        </w:trPr>
        <w:tc>
          <w:tcPr>
            <w:tcW w:w="2393" w:type="dxa"/>
            <w:gridSpan w:val="3"/>
            <w:vAlign w:val="center"/>
          </w:tcPr>
          <w:p w14:paraId="3859415A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报名岗位</w:t>
            </w:r>
          </w:p>
        </w:tc>
        <w:tc>
          <w:tcPr>
            <w:tcW w:w="2514" w:type="dxa"/>
            <w:gridSpan w:val="4"/>
            <w:vAlign w:val="center"/>
          </w:tcPr>
          <w:p w14:paraId="532CEEF6" w14:textId="7AE90E66" w:rsidR="00463C69" w:rsidRDefault="003D5F7F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*</w:t>
            </w:r>
            <w:r>
              <w:rPr>
                <w:rFonts w:hint="eastAsia"/>
                <w:sz w:val="28"/>
                <w:szCs w:val="28"/>
              </w:rPr>
              <w:t>公司</w:t>
            </w:r>
            <w:r w:rsidR="00463C69">
              <w:rPr>
                <w:rFonts w:hint="eastAsia"/>
                <w:sz w:val="28"/>
                <w:szCs w:val="28"/>
              </w:rPr>
              <w:t>*</w:t>
            </w:r>
            <w:r w:rsidR="00463C69">
              <w:rPr>
                <w:sz w:val="28"/>
                <w:szCs w:val="28"/>
              </w:rPr>
              <w:t>**</w:t>
            </w:r>
            <w:r w:rsidR="00463C69">
              <w:rPr>
                <w:sz w:val="28"/>
                <w:szCs w:val="28"/>
              </w:rPr>
              <w:t>岗</w:t>
            </w:r>
          </w:p>
        </w:tc>
        <w:tc>
          <w:tcPr>
            <w:tcW w:w="2034" w:type="dxa"/>
            <w:gridSpan w:val="3"/>
            <w:vAlign w:val="center"/>
          </w:tcPr>
          <w:p w14:paraId="7DD84854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是否服从调剂</w:t>
            </w:r>
          </w:p>
        </w:tc>
        <w:tc>
          <w:tcPr>
            <w:tcW w:w="2663" w:type="dxa"/>
            <w:gridSpan w:val="2"/>
            <w:vAlign w:val="center"/>
          </w:tcPr>
          <w:p w14:paraId="6D5BAD1B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服从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不服从</w:t>
            </w:r>
          </w:p>
        </w:tc>
      </w:tr>
      <w:tr w:rsidR="00463C69" w14:paraId="0AA39066" w14:textId="77777777" w:rsidTr="00260487">
        <w:trPr>
          <w:trHeight w:val="642"/>
          <w:jc w:val="center"/>
        </w:trPr>
        <w:tc>
          <w:tcPr>
            <w:tcW w:w="1086" w:type="dxa"/>
            <w:vAlign w:val="center"/>
          </w:tcPr>
          <w:p w14:paraId="174FEF1D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30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94F57D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D9AA0F7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DF494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283CAB3B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  <w:p w14:paraId="3A81CBA1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（岁）</w:t>
            </w:r>
          </w:p>
        </w:tc>
        <w:tc>
          <w:tcPr>
            <w:tcW w:w="135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A71F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79" w:type="dxa"/>
            <w:vMerge w:val="restart"/>
            <w:vAlign w:val="center"/>
          </w:tcPr>
          <w:p w14:paraId="29B11C9E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30B18DCC" w14:textId="77777777" w:rsidTr="00260487">
        <w:trPr>
          <w:trHeight w:val="695"/>
          <w:jc w:val="center"/>
        </w:trPr>
        <w:tc>
          <w:tcPr>
            <w:tcW w:w="1086" w:type="dxa"/>
            <w:vAlign w:val="center"/>
          </w:tcPr>
          <w:p w14:paraId="3FE758F8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30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4CF99D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0" w:name="A0117_4"/>
            <w:bookmarkEnd w:id="0"/>
          </w:p>
        </w:tc>
        <w:tc>
          <w:tcPr>
            <w:tcW w:w="1275" w:type="dxa"/>
            <w:gridSpan w:val="2"/>
            <w:vAlign w:val="center"/>
          </w:tcPr>
          <w:p w14:paraId="0910B582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239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FFBEA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3D4028FC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出生地</w:t>
            </w:r>
          </w:p>
        </w:tc>
        <w:tc>
          <w:tcPr>
            <w:tcW w:w="1352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11161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1" w:name="A0114_6"/>
            <w:bookmarkEnd w:id="1"/>
          </w:p>
        </w:tc>
        <w:tc>
          <w:tcPr>
            <w:tcW w:w="2079" w:type="dxa"/>
            <w:vMerge/>
            <w:vAlign w:val="center"/>
          </w:tcPr>
          <w:p w14:paraId="49B49B2B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1558A55B" w14:textId="77777777" w:rsidTr="00260487">
        <w:trPr>
          <w:trHeight w:val="563"/>
          <w:jc w:val="center"/>
        </w:trPr>
        <w:tc>
          <w:tcPr>
            <w:tcW w:w="1086" w:type="dxa"/>
            <w:vAlign w:val="center"/>
          </w:tcPr>
          <w:p w14:paraId="2699A866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入党</w:t>
            </w:r>
          </w:p>
          <w:p w14:paraId="6FDE09FF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30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7DA3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2" w:name="A0144_7"/>
            <w:bookmarkEnd w:id="2"/>
          </w:p>
        </w:tc>
        <w:tc>
          <w:tcPr>
            <w:tcW w:w="1275" w:type="dxa"/>
            <w:gridSpan w:val="2"/>
            <w:vAlign w:val="center"/>
          </w:tcPr>
          <w:p w14:paraId="100AB5C0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</w:t>
            </w:r>
          </w:p>
          <w:p w14:paraId="05EB50EF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作时间</w:t>
            </w:r>
          </w:p>
        </w:tc>
        <w:tc>
          <w:tcPr>
            <w:tcW w:w="123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8D8F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3" w:name="A0134_8"/>
            <w:bookmarkEnd w:id="3"/>
          </w:p>
        </w:tc>
        <w:tc>
          <w:tcPr>
            <w:tcW w:w="1266" w:type="dxa"/>
            <w:gridSpan w:val="2"/>
            <w:vAlign w:val="center"/>
          </w:tcPr>
          <w:p w14:paraId="3E1F6B49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健康状况</w:t>
            </w:r>
          </w:p>
        </w:tc>
        <w:tc>
          <w:tcPr>
            <w:tcW w:w="1352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639C2C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bookmarkStart w:id="4" w:name="A0127_9"/>
            <w:bookmarkEnd w:id="4"/>
          </w:p>
        </w:tc>
        <w:tc>
          <w:tcPr>
            <w:tcW w:w="2079" w:type="dxa"/>
            <w:vMerge/>
            <w:vAlign w:val="center"/>
          </w:tcPr>
          <w:p w14:paraId="466B16DB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1FC04F86" w14:textId="77777777" w:rsidTr="00260487">
        <w:trPr>
          <w:trHeight w:val="588"/>
          <w:jc w:val="center"/>
        </w:trPr>
        <w:tc>
          <w:tcPr>
            <w:tcW w:w="1086" w:type="dxa"/>
            <w:vMerge w:val="restart"/>
            <w:vAlign w:val="center"/>
          </w:tcPr>
          <w:p w14:paraId="04CC46B7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  <w:p w14:paraId="2BC185DE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307" w:type="dxa"/>
            <w:gridSpan w:val="2"/>
            <w:vMerge w:val="restart"/>
            <w:vAlign w:val="center"/>
          </w:tcPr>
          <w:p w14:paraId="3A394FA5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全日制</w:t>
            </w:r>
          </w:p>
          <w:p w14:paraId="43B1370C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</w:t>
            </w:r>
          </w:p>
        </w:tc>
        <w:tc>
          <w:tcPr>
            <w:tcW w:w="2514" w:type="dxa"/>
            <w:gridSpan w:val="4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99937E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**</w:t>
            </w:r>
            <w:r>
              <w:rPr>
                <w:rFonts w:hint="eastAsia"/>
                <w:sz w:val="28"/>
                <w:szCs w:val="28"/>
              </w:rPr>
              <w:t>学历</w:t>
            </w:r>
          </w:p>
          <w:p w14:paraId="1EBBEADE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*</w:t>
            </w:r>
            <w:r>
              <w:rPr>
                <w:sz w:val="28"/>
                <w:szCs w:val="28"/>
              </w:rPr>
              <w:t>学位</w:t>
            </w:r>
          </w:p>
        </w:tc>
        <w:tc>
          <w:tcPr>
            <w:tcW w:w="1266" w:type="dxa"/>
            <w:gridSpan w:val="2"/>
            <w:vMerge w:val="restart"/>
            <w:vAlign w:val="center"/>
          </w:tcPr>
          <w:p w14:paraId="2A2E12EE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4498EFFE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431" w:type="dxa"/>
            <w:gridSpan w:val="3"/>
            <w:vMerge w:val="restart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BB5F5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45CF418D" w14:textId="77777777" w:rsidTr="00260487">
        <w:trPr>
          <w:trHeight w:hRule="exact" w:val="90"/>
          <w:jc w:val="center"/>
        </w:trPr>
        <w:tc>
          <w:tcPr>
            <w:tcW w:w="1086" w:type="dxa"/>
            <w:vMerge/>
            <w:vAlign w:val="center"/>
          </w:tcPr>
          <w:p w14:paraId="2FB78127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07" w:type="dxa"/>
            <w:gridSpan w:val="2"/>
            <w:vMerge/>
            <w:vAlign w:val="center"/>
          </w:tcPr>
          <w:p w14:paraId="2DE274DC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14" w:type="dxa"/>
            <w:gridSpan w:val="4"/>
            <w:vMerge/>
            <w:vAlign w:val="center"/>
          </w:tcPr>
          <w:p w14:paraId="63A9DE88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vMerge/>
            <w:vAlign w:val="center"/>
          </w:tcPr>
          <w:p w14:paraId="06CAF39B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vMerge/>
            <w:vAlign w:val="center"/>
          </w:tcPr>
          <w:p w14:paraId="32F03FE0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0434A92F" w14:textId="77777777" w:rsidTr="00260487">
        <w:trPr>
          <w:trHeight w:val="643"/>
          <w:jc w:val="center"/>
        </w:trPr>
        <w:tc>
          <w:tcPr>
            <w:tcW w:w="1086" w:type="dxa"/>
            <w:vMerge/>
            <w:vAlign w:val="center"/>
          </w:tcPr>
          <w:p w14:paraId="3B129B82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3E4A989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在职</w:t>
            </w:r>
          </w:p>
          <w:p w14:paraId="0648C869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</w:t>
            </w:r>
          </w:p>
        </w:tc>
        <w:tc>
          <w:tcPr>
            <w:tcW w:w="2514" w:type="dxa"/>
            <w:gridSpan w:val="4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D1D3E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109796BD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227E8184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系及专业</w:t>
            </w:r>
          </w:p>
        </w:tc>
        <w:tc>
          <w:tcPr>
            <w:tcW w:w="3431" w:type="dxa"/>
            <w:gridSpan w:val="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B68E9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22732CF9" w14:textId="77777777" w:rsidTr="00463C69">
        <w:tblPrEx>
          <w:tblCellMar>
            <w:left w:w="108" w:type="dxa"/>
            <w:right w:w="108" w:type="dxa"/>
          </w:tblCellMar>
        </w:tblPrEx>
        <w:trPr>
          <w:trHeight w:val="441"/>
          <w:jc w:val="center"/>
        </w:trPr>
        <w:tc>
          <w:tcPr>
            <w:tcW w:w="2393" w:type="dxa"/>
            <w:gridSpan w:val="3"/>
            <w:tcMar>
              <w:left w:w="0" w:type="dxa"/>
              <w:right w:w="0" w:type="dxa"/>
            </w:tcMar>
            <w:vAlign w:val="center"/>
          </w:tcPr>
          <w:p w14:paraId="734B312F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现工作单位、部门</w:t>
            </w:r>
          </w:p>
        </w:tc>
        <w:tc>
          <w:tcPr>
            <w:tcW w:w="3780" w:type="dxa"/>
            <w:gridSpan w:val="6"/>
            <w:vAlign w:val="center"/>
          </w:tcPr>
          <w:p w14:paraId="26AAD25C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0254D7B0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现职务</w:t>
            </w:r>
          </w:p>
        </w:tc>
        <w:tc>
          <w:tcPr>
            <w:tcW w:w="2079" w:type="dxa"/>
            <w:vAlign w:val="center"/>
          </w:tcPr>
          <w:p w14:paraId="0BE31A43" w14:textId="77777777" w:rsidR="00463C69" w:rsidRDefault="00463C69" w:rsidP="00260487">
            <w:pPr>
              <w:spacing w:line="588" w:lineRule="exact"/>
              <w:rPr>
                <w:sz w:val="28"/>
                <w:szCs w:val="28"/>
              </w:rPr>
            </w:pPr>
          </w:p>
        </w:tc>
      </w:tr>
      <w:tr w:rsidR="00463C69" w14:paraId="4497B161" w14:textId="77777777" w:rsidTr="00260487">
        <w:tblPrEx>
          <w:tblCellMar>
            <w:left w:w="108" w:type="dxa"/>
            <w:right w:w="108" w:type="dxa"/>
          </w:tblCellMar>
        </w:tblPrEx>
        <w:trPr>
          <w:trHeight w:val="737"/>
          <w:jc w:val="center"/>
        </w:trPr>
        <w:tc>
          <w:tcPr>
            <w:tcW w:w="2393" w:type="dxa"/>
            <w:gridSpan w:val="3"/>
            <w:tcMar>
              <w:left w:w="0" w:type="dxa"/>
              <w:right w:w="0" w:type="dxa"/>
            </w:tcMar>
            <w:vAlign w:val="center"/>
          </w:tcPr>
          <w:p w14:paraId="37911282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职称及执业资格</w:t>
            </w:r>
          </w:p>
        </w:tc>
        <w:tc>
          <w:tcPr>
            <w:tcW w:w="3780" w:type="dxa"/>
            <w:gridSpan w:val="6"/>
            <w:vAlign w:val="center"/>
          </w:tcPr>
          <w:p w14:paraId="537FC973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68601632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熟悉领域及专长</w:t>
            </w:r>
          </w:p>
        </w:tc>
        <w:tc>
          <w:tcPr>
            <w:tcW w:w="2079" w:type="dxa"/>
            <w:vAlign w:val="center"/>
          </w:tcPr>
          <w:p w14:paraId="494058B3" w14:textId="77777777" w:rsidR="00463C69" w:rsidRDefault="00463C69" w:rsidP="00260487">
            <w:pPr>
              <w:spacing w:line="588" w:lineRule="exact"/>
              <w:rPr>
                <w:sz w:val="28"/>
                <w:szCs w:val="28"/>
              </w:rPr>
            </w:pPr>
          </w:p>
        </w:tc>
      </w:tr>
      <w:tr w:rsidR="00463C69" w14:paraId="626F23C6" w14:textId="77777777" w:rsidTr="00260487">
        <w:tblPrEx>
          <w:tblCellMar>
            <w:left w:w="108" w:type="dxa"/>
            <w:right w:w="108" w:type="dxa"/>
          </w:tblCellMar>
        </w:tblPrEx>
        <w:trPr>
          <w:trHeight w:val="396"/>
          <w:jc w:val="center"/>
        </w:trPr>
        <w:tc>
          <w:tcPr>
            <w:tcW w:w="2393" w:type="dxa"/>
            <w:gridSpan w:val="3"/>
            <w:tcMar>
              <w:left w:w="0" w:type="dxa"/>
              <w:right w:w="0" w:type="dxa"/>
            </w:tcMar>
            <w:vAlign w:val="center"/>
          </w:tcPr>
          <w:p w14:paraId="0A7CB4BA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780" w:type="dxa"/>
            <w:gridSpan w:val="6"/>
            <w:vAlign w:val="center"/>
          </w:tcPr>
          <w:p w14:paraId="6D2DF8EB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17B335CD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079" w:type="dxa"/>
            <w:vAlign w:val="center"/>
          </w:tcPr>
          <w:p w14:paraId="5123B8A3" w14:textId="77777777" w:rsidR="00463C69" w:rsidRDefault="00463C69" w:rsidP="00260487">
            <w:pPr>
              <w:spacing w:line="588" w:lineRule="exact"/>
              <w:rPr>
                <w:sz w:val="28"/>
                <w:szCs w:val="28"/>
              </w:rPr>
            </w:pPr>
          </w:p>
        </w:tc>
      </w:tr>
      <w:tr w:rsidR="00463C69" w14:paraId="22ED83A6" w14:textId="77777777" w:rsidTr="00260487">
        <w:tblPrEx>
          <w:tblCellMar>
            <w:left w:w="108" w:type="dxa"/>
            <w:right w:w="108" w:type="dxa"/>
          </w:tblCellMar>
        </w:tblPrEx>
        <w:trPr>
          <w:trHeight w:val="629"/>
          <w:jc w:val="center"/>
        </w:trPr>
        <w:tc>
          <w:tcPr>
            <w:tcW w:w="2393" w:type="dxa"/>
            <w:gridSpan w:val="3"/>
            <w:tcMar>
              <w:left w:w="0" w:type="dxa"/>
              <w:right w:w="0" w:type="dxa"/>
            </w:tcMar>
            <w:vAlign w:val="center"/>
          </w:tcPr>
          <w:p w14:paraId="5CBC459C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任现职时间</w:t>
            </w:r>
          </w:p>
        </w:tc>
        <w:tc>
          <w:tcPr>
            <w:tcW w:w="7211" w:type="dxa"/>
            <w:gridSpan w:val="9"/>
            <w:vAlign w:val="center"/>
          </w:tcPr>
          <w:p w14:paraId="3DC753FA" w14:textId="77777777" w:rsidR="00463C69" w:rsidRDefault="00463C69" w:rsidP="0026048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月起任现职，累计任职时间：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</w:tr>
      <w:tr w:rsidR="00463C69" w14:paraId="0B5014CD" w14:textId="77777777" w:rsidTr="00463C69">
        <w:trPr>
          <w:trHeight w:hRule="exact" w:val="3980"/>
          <w:jc w:val="center"/>
        </w:trPr>
        <w:tc>
          <w:tcPr>
            <w:tcW w:w="1086" w:type="dxa"/>
            <w:vAlign w:val="center"/>
          </w:tcPr>
          <w:p w14:paraId="0CE04B61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/>
                <w:szCs w:val="21"/>
              </w:rPr>
              <w:br w:type="page"/>
            </w:r>
            <w:r>
              <w:rPr>
                <w:rFonts w:hint="eastAsia"/>
                <w:sz w:val="28"/>
                <w:szCs w:val="28"/>
              </w:rPr>
              <w:t>工</w:t>
            </w:r>
          </w:p>
          <w:p w14:paraId="13B87413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</w:t>
            </w:r>
          </w:p>
          <w:p w14:paraId="2649BA58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</w:p>
          <w:p w14:paraId="757E99B5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习</w:t>
            </w:r>
          </w:p>
          <w:p w14:paraId="14DBA97F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4A02209D" w14:textId="77777777" w:rsidR="00463C69" w:rsidRDefault="00463C69" w:rsidP="00260487">
            <w:pPr>
              <w:spacing w:line="588" w:lineRule="exact"/>
              <w:jc w:val="center"/>
              <w:rPr>
                <w:rFonts w:ascii="华文中宋" w:eastAsia="华文中宋" w:hAnsi="华文中宋"/>
                <w:b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8518" w:type="dxa"/>
            <w:gridSpan w:val="11"/>
          </w:tcPr>
          <w:p w14:paraId="4EA9F8B5" w14:textId="77777777" w:rsidR="00463C69" w:rsidRDefault="00463C69" w:rsidP="00260487">
            <w:pPr>
              <w:spacing w:line="588" w:lineRule="exact"/>
              <w:ind w:leftChars="-23" w:left="-48" w:firstLineChars="101" w:firstLine="242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8"/>
              </w:rPr>
              <w:t>（从大学填写）</w:t>
            </w:r>
          </w:p>
          <w:p w14:paraId="69B71124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2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2001.09--2005.07   **大学**专业学生</w:t>
            </w:r>
          </w:p>
          <w:p w14:paraId="2F1986AB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2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2005.07--2008.08   **公司**部门 岗位</w:t>
            </w:r>
            <w:r>
              <w:rPr>
                <w:rFonts w:ascii="宋体" w:hAnsi="宋体"/>
                <w:snapToGrid w:val="0"/>
                <w:sz w:val="24"/>
              </w:rPr>
              <w:t xml:space="preserve"> </w:t>
            </w:r>
          </w:p>
          <w:p w14:paraId="015019E1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right="100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 xml:space="preserve">  2008.08</w:t>
            </w:r>
            <w:r>
              <w:rPr>
                <w:rFonts w:ascii="宋体" w:hAnsi="宋体"/>
                <w:snapToGrid w:val="0"/>
                <w:sz w:val="24"/>
              </w:rPr>
              <w:t>—</w:t>
            </w:r>
            <w:r>
              <w:rPr>
                <w:rFonts w:ascii="宋体" w:hAnsi="宋体" w:hint="eastAsia"/>
                <w:snapToGrid w:val="0"/>
                <w:sz w:val="24"/>
              </w:rPr>
              <w:t>2010.10   **公司**部门 主管</w:t>
            </w:r>
          </w:p>
          <w:p w14:paraId="78FD7259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2"/>
              <w:rPr>
                <w:rFonts w:ascii="宋体" w:hAnsi="宋体"/>
                <w:snapToGrid w:val="0"/>
                <w:sz w:val="24"/>
              </w:rPr>
            </w:pPr>
            <w:r>
              <w:rPr>
                <w:rFonts w:ascii="宋体" w:hAnsi="宋体"/>
                <w:snapToGrid w:val="0"/>
                <w:sz w:val="24"/>
              </w:rPr>
              <w:t>……</w:t>
            </w:r>
          </w:p>
          <w:p w14:paraId="2E18C795" w14:textId="77777777" w:rsidR="00463C69" w:rsidRDefault="00463C69" w:rsidP="00260487">
            <w:pPr>
              <w:spacing w:line="588" w:lineRule="exact"/>
              <w:ind w:firstLineChars="100" w:firstLine="240"/>
              <w:rPr>
                <w:sz w:val="24"/>
              </w:rPr>
            </w:pPr>
            <w:r>
              <w:rPr>
                <w:rFonts w:ascii="宋体" w:hAnsi="宋体" w:hint="eastAsia"/>
                <w:snapToGrid w:val="0"/>
                <w:sz w:val="24"/>
              </w:rPr>
              <w:t>2010.10--         **公司**部门 部长</w:t>
            </w:r>
          </w:p>
          <w:p w14:paraId="07AD58E7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right="100"/>
              <w:rPr>
                <w:rFonts w:ascii="华文中宋" w:eastAsia="华文中宋" w:hAnsi="华文中宋"/>
                <w:b/>
                <w:sz w:val="24"/>
              </w:rPr>
            </w:pPr>
          </w:p>
          <w:p w14:paraId="20384B1F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2AA69664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53E441A9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76B7C73C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036336A5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10341683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39504667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57A9BAB4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256C6AB4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4B4630AA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5EC5C937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64C52C8D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  <w:p w14:paraId="7B4B1ACD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</w:tc>
      </w:tr>
      <w:tr w:rsidR="00463C69" w14:paraId="23E727AA" w14:textId="77777777" w:rsidTr="00260487">
        <w:trPr>
          <w:cantSplit/>
          <w:trHeight w:hRule="exact" w:val="4121"/>
          <w:jc w:val="center"/>
        </w:trPr>
        <w:tc>
          <w:tcPr>
            <w:tcW w:w="1086" w:type="dxa"/>
            <w:textDirection w:val="tbRlV"/>
            <w:vAlign w:val="center"/>
          </w:tcPr>
          <w:p w14:paraId="1A3AA65C" w14:textId="77777777" w:rsidR="00463C69" w:rsidRDefault="00463C69" w:rsidP="00260487">
            <w:pPr>
              <w:spacing w:line="588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近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作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结</w:t>
            </w:r>
          </w:p>
        </w:tc>
        <w:tc>
          <w:tcPr>
            <w:tcW w:w="8518" w:type="dxa"/>
            <w:gridSpan w:val="11"/>
          </w:tcPr>
          <w:p w14:paraId="570CDF80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3"/>
              <w:rPr>
                <w:rFonts w:ascii="华文中宋" w:eastAsia="华文中宋" w:hAnsi="华文中宋"/>
                <w:b/>
                <w:sz w:val="24"/>
              </w:rPr>
            </w:pPr>
          </w:p>
        </w:tc>
      </w:tr>
      <w:tr w:rsidR="00463C69" w14:paraId="6D657313" w14:textId="77777777" w:rsidTr="00260487">
        <w:trPr>
          <w:cantSplit/>
          <w:trHeight w:val="1252"/>
          <w:jc w:val="center"/>
        </w:trPr>
        <w:tc>
          <w:tcPr>
            <w:tcW w:w="1086" w:type="dxa"/>
            <w:vAlign w:val="center"/>
          </w:tcPr>
          <w:p w14:paraId="75E96964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近</w:t>
            </w:r>
            <w:proofErr w:type="gramStart"/>
            <w:r>
              <w:rPr>
                <w:rFonts w:hint="eastAsia"/>
                <w:sz w:val="28"/>
                <w:szCs w:val="28"/>
              </w:rPr>
              <w:t>三</w:t>
            </w:r>
            <w:proofErr w:type="gramEnd"/>
            <w:r>
              <w:rPr>
                <w:rFonts w:hint="eastAsia"/>
                <w:sz w:val="28"/>
                <w:szCs w:val="28"/>
              </w:rPr>
              <w:t>年度考核</w:t>
            </w:r>
          </w:p>
          <w:p w14:paraId="167D09DB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8518" w:type="dxa"/>
            <w:gridSpan w:val="11"/>
            <w:vAlign w:val="center"/>
          </w:tcPr>
          <w:p w14:paraId="55EFD905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2"/>
              <w:rPr>
                <w:rFonts w:ascii="宋体" w:hAnsi="宋体"/>
                <w:sz w:val="24"/>
                <w:szCs w:val="28"/>
              </w:rPr>
            </w:pPr>
          </w:p>
        </w:tc>
      </w:tr>
      <w:tr w:rsidR="00463C69" w14:paraId="1E014A85" w14:textId="77777777" w:rsidTr="00260487">
        <w:trPr>
          <w:cantSplit/>
          <w:trHeight w:val="1271"/>
          <w:jc w:val="center"/>
        </w:trPr>
        <w:tc>
          <w:tcPr>
            <w:tcW w:w="1086" w:type="dxa"/>
            <w:vAlign w:val="center"/>
          </w:tcPr>
          <w:p w14:paraId="67FC8D12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奖惩</w:t>
            </w:r>
          </w:p>
          <w:p w14:paraId="5EBCDE67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</w:t>
            </w:r>
          </w:p>
        </w:tc>
        <w:tc>
          <w:tcPr>
            <w:tcW w:w="8518" w:type="dxa"/>
            <w:gridSpan w:val="11"/>
            <w:vAlign w:val="center"/>
          </w:tcPr>
          <w:p w14:paraId="0EAD00B8" w14:textId="77777777" w:rsidR="00463C69" w:rsidRDefault="00463C69" w:rsidP="00260487">
            <w:pPr>
              <w:overflowPunct w:val="0"/>
              <w:autoSpaceDE w:val="0"/>
              <w:autoSpaceDN w:val="0"/>
              <w:spacing w:line="588" w:lineRule="exact"/>
              <w:ind w:leftChars="-23" w:left="-48" w:right="100" w:firstLineChars="101" w:firstLine="242"/>
              <w:rPr>
                <w:rFonts w:ascii="宋体" w:hAnsi="宋体"/>
                <w:sz w:val="24"/>
              </w:rPr>
            </w:pPr>
          </w:p>
        </w:tc>
      </w:tr>
      <w:tr w:rsidR="00463C69" w14:paraId="7515AE5A" w14:textId="77777777" w:rsidTr="00260487">
        <w:trPr>
          <w:cantSplit/>
          <w:trHeight w:val="849"/>
          <w:jc w:val="center"/>
        </w:trPr>
        <w:tc>
          <w:tcPr>
            <w:tcW w:w="1086" w:type="dxa"/>
            <w:vMerge w:val="restart"/>
            <w:vAlign w:val="center"/>
          </w:tcPr>
          <w:p w14:paraId="32948238" w14:textId="77777777" w:rsidR="00463C69" w:rsidRDefault="00463C69" w:rsidP="00260487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</w:t>
            </w:r>
          </w:p>
          <w:p w14:paraId="06547723" w14:textId="77777777" w:rsidR="00463C69" w:rsidRDefault="00463C69" w:rsidP="00260487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</w:t>
            </w:r>
          </w:p>
          <w:p w14:paraId="716B368E" w14:textId="77777777" w:rsidR="00463C69" w:rsidRDefault="00463C69" w:rsidP="00260487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成员</w:t>
            </w:r>
          </w:p>
          <w:p w14:paraId="3918D24F" w14:textId="77777777" w:rsidR="00463C69" w:rsidRDefault="00463C69" w:rsidP="00260487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</w:t>
            </w:r>
          </w:p>
          <w:p w14:paraId="0848E9C2" w14:textId="77777777" w:rsidR="00463C69" w:rsidRDefault="00463C69" w:rsidP="00260487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重要</w:t>
            </w:r>
          </w:p>
          <w:p w14:paraId="703C6EC5" w14:textId="77777777" w:rsidR="00463C69" w:rsidRDefault="00463C69" w:rsidP="00260487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社会</w:t>
            </w:r>
          </w:p>
          <w:p w14:paraId="59727DB7" w14:textId="77777777" w:rsidR="00463C69" w:rsidRDefault="00463C69" w:rsidP="00260487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关系</w:t>
            </w:r>
          </w:p>
        </w:tc>
        <w:tc>
          <w:tcPr>
            <w:tcW w:w="1167" w:type="dxa"/>
            <w:vAlign w:val="center"/>
          </w:tcPr>
          <w:p w14:paraId="184DC2F4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称谓</w:t>
            </w:r>
          </w:p>
        </w:tc>
        <w:tc>
          <w:tcPr>
            <w:tcW w:w="1105" w:type="dxa"/>
            <w:gridSpan w:val="2"/>
            <w:vAlign w:val="center"/>
          </w:tcPr>
          <w:p w14:paraId="7A3CCC93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32" w:type="dxa"/>
            <w:gridSpan w:val="2"/>
            <w:vAlign w:val="center"/>
          </w:tcPr>
          <w:p w14:paraId="09811D9D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</w:t>
            </w:r>
          </w:p>
          <w:p w14:paraId="3959CD67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 w14:paraId="4529B931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  <w:p w14:paraId="6CB25F4B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面貌</w:t>
            </w:r>
          </w:p>
        </w:tc>
        <w:tc>
          <w:tcPr>
            <w:tcW w:w="4080" w:type="dxa"/>
            <w:gridSpan w:val="4"/>
            <w:vAlign w:val="center"/>
          </w:tcPr>
          <w:p w14:paraId="11FEBFED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工作单位及职务</w:t>
            </w:r>
          </w:p>
        </w:tc>
      </w:tr>
      <w:tr w:rsidR="00463C69" w14:paraId="6CE011F9" w14:textId="77777777" w:rsidTr="00260487">
        <w:trPr>
          <w:cantSplit/>
          <w:trHeight w:val="655"/>
          <w:jc w:val="center"/>
        </w:trPr>
        <w:tc>
          <w:tcPr>
            <w:tcW w:w="1086" w:type="dxa"/>
            <w:vMerge/>
            <w:vAlign w:val="center"/>
          </w:tcPr>
          <w:p w14:paraId="5BCEA8EE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14:paraId="2233A494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配偶</w:t>
            </w:r>
          </w:p>
        </w:tc>
        <w:tc>
          <w:tcPr>
            <w:tcW w:w="1105" w:type="dxa"/>
            <w:gridSpan w:val="2"/>
            <w:vAlign w:val="center"/>
          </w:tcPr>
          <w:p w14:paraId="323D8DBE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7E7392E7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D7A2CD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4"/>
            <w:vAlign w:val="center"/>
          </w:tcPr>
          <w:p w14:paraId="158D681E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21E43856" w14:textId="77777777" w:rsidTr="00260487">
        <w:trPr>
          <w:cantSplit/>
          <w:trHeight w:val="552"/>
          <w:jc w:val="center"/>
        </w:trPr>
        <w:tc>
          <w:tcPr>
            <w:tcW w:w="1086" w:type="dxa"/>
            <w:vMerge/>
            <w:vAlign w:val="center"/>
          </w:tcPr>
          <w:p w14:paraId="6B1E7DCF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14:paraId="0BCD4DE3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子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1105" w:type="dxa"/>
            <w:gridSpan w:val="2"/>
            <w:vAlign w:val="center"/>
          </w:tcPr>
          <w:p w14:paraId="5E31AF4A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331EA212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3C4D81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4"/>
            <w:vAlign w:val="center"/>
          </w:tcPr>
          <w:p w14:paraId="597613D8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4443BC34" w14:textId="77777777" w:rsidTr="00260487">
        <w:trPr>
          <w:cantSplit/>
          <w:trHeight w:val="564"/>
          <w:jc w:val="center"/>
        </w:trPr>
        <w:tc>
          <w:tcPr>
            <w:tcW w:w="1086" w:type="dxa"/>
            <w:vMerge/>
            <w:vAlign w:val="center"/>
          </w:tcPr>
          <w:p w14:paraId="4B52002D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14:paraId="23DD9C62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父亲</w:t>
            </w:r>
          </w:p>
        </w:tc>
        <w:tc>
          <w:tcPr>
            <w:tcW w:w="1105" w:type="dxa"/>
            <w:gridSpan w:val="2"/>
            <w:vAlign w:val="center"/>
          </w:tcPr>
          <w:p w14:paraId="07C533DF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3363A471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0A83FE5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4"/>
            <w:vAlign w:val="center"/>
          </w:tcPr>
          <w:p w14:paraId="21A7FA8D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02736C52" w14:textId="77777777" w:rsidTr="00260487">
        <w:trPr>
          <w:cantSplit/>
          <w:trHeight w:val="555"/>
          <w:jc w:val="center"/>
        </w:trPr>
        <w:tc>
          <w:tcPr>
            <w:tcW w:w="1086" w:type="dxa"/>
            <w:vMerge/>
            <w:vAlign w:val="center"/>
          </w:tcPr>
          <w:p w14:paraId="7597ED94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 w14:paraId="60824D09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母亲</w:t>
            </w:r>
          </w:p>
        </w:tc>
        <w:tc>
          <w:tcPr>
            <w:tcW w:w="1105" w:type="dxa"/>
            <w:gridSpan w:val="2"/>
            <w:vAlign w:val="center"/>
          </w:tcPr>
          <w:p w14:paraId="01D23F4B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79D2DEBC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B7BEDF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4"/>
            <w:vAlign w:val="center"/>
          </w:tcPr>
          <w:p w14:paraId="09224310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463C69" w14:paraId="7BFF8588" w14:textId="77777777" w:rsidTr="00260487">
        <w:trPr>
          <w:cantSplit/>
          <w:trHeight w:val="1944"/>
          <w:jc w:val="center"/>
        </w:trPr>
        <w:tc>
          <w:tcPr>
            <w:tcW w:w="1086" w:type="dxa"/>
            <w:vAlign w:val="center"/>
          </w:tcPr>
          <w:p w14:paraId="210F3F69" w14:textId="77777777" w:rsidR="00463C69" w:rsidRDefault="00463C69" w:rsidP="00260487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</w:t>
            </w:r>
          </w:p>
          <w:p w14:paraId="61006CC5" w14:textId="77777777" w:rsidR="00463C69" w:rsidRDefault="00463C69" w:rsidP="00260487">
            <w:pPr>
              <w:spacing w:line="460" w:lineRule="exact"/>
              <w:jc w:val="center"/>
              <w:rPr>
                <w:rFonts w:eastAsia="楷体_GB2312"/>
                <w:b/>
                <w:spacing w:val="-20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承诺</w:t>
            </w:r>
          </w:p>
        </w:tc>
        <w:tc>
          <w:tcPr>
            <w:tcW w:w="8518" w:type="dxa"/>
            <w:gridSpan w:val="11"/>
            <w:vAlign w:val="center"/>
          </w:tcPr>
          <w:p w14:paraId="6859B94D" w14:textId="77777777" w:rsidR="00463C69" w:rsidRDefault="00463C69" w:rsidP="00260487">
            <w:pPr>
              <w:spacing w:line="588" w:lineRule="exact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28"/>
              </w:rPr>
              <w:t>本人承诺所填写信息真实准确，如有不实愿承担相关责任。</w:t>
            </w:r>
          </w:p>
          <w:p w14:paraId="5526A2DA" w14:textId="77777777" w:rsidR="00463C69" w:rsidRDefault="00463C69" w:rsidP="00260487">
            <w:pPr>
              <w:spacing w:line="588" w:lineRule="exact"/>
              <w:ind w:firstLineChars="1457" w:firstLine="40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</w:t>
            </w:r>
          </w:p>
          <w:p w14:paraId="464263E8" w14:textId="77777777" w:rsidR="00463C69" w:rsidRDefault="00463C69" w:rsidP="00260487">
            <w:pPr>
              <w:spacing w:line="588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联系方式：</w:t>
            </w:r>
          </w:p>
        </w:tc>
      </w:tr>
    </w:tbl>
    <w:p w14:paraId="4C95DBD0" w14:textId="748F7560" w:rsidR="00695769" w:rsidRPr="00A9754C" w:rsidRDefault="00463C69" w:rsidP="00A9754C">
      <w:pPr>
        <w:pStyle w:val="Heading11"/>
        <w:ind w:firstLineChars="200" w:firstLine="562"/>
        <w:jc w:val="left"/>
        <w:rPr>
          <w:b/>
          <w:sz w:val="32"/>
          <w:lang w:eastAsia="zh-CN"/>
        </w:rPr>
      </w:pPr>
      <w:r>
        <w:rPr>
          <w:b/>
          <w:sz w:val="28"/>
          <w:lang w:eastAsia="zh-CN"/>
        </w:rPr>
        <w:t>备注：报名表请保持</w:t>
      </w:r>
      <w:r>
        <w:rPr>
          <w:rFonts w:hint="eastAsia"/>
          <w:b/>
          <w:sz w:val="28"/>
          <w:lang w:eastAsia="zh-CN"/>
        </w:rPr>
        <w:t>2页内容。</w:t>
      </w:r>
      <w:bookmarkStart w:id="5" w:name="_GoBack"/>
      <w:bookmarkEnd w:id="5"/>
    </w:p>
    <w:sectPr w:rsidR="00695769" w:rsidRPr="00A9754C" w:rsidSect="00695769">
      <w:footerReference w:type="default" r:id="rId8"/>
      <w:pgSz w:w="11906" w:h="16838"/>
      <w:pgMar w:top="2098" w:right="851" w:bottom="2098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F1D04" w14:textId="77777777" w:rsidR="008F0E03" w:rsidRDefault="008F0E03" w:rsidP="00695769">
      <w:r>
        <w:separator/>
      </w:r>
    </w:p>
  </w:endnote>
  <w:endnote w:type="continuationSeparator" w:id="0">
    <w:p w14:paraId="416C61CA" w14:textId="77777777" w:rsidR="008F0E03" w:rsidRDefault="008F0E03" w:rsidP="0069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9A0E5" w14:textId="77777777" w:rsidR="00695769" w:rsidRDefault="009A4223">
    <w:pPr>
      <w:pStyle w:val="af9"/>
      <w:jc w:val="center"/>
    </w:pPr>
    <w:r>
      <w:fldChar w:fldCharType="begin"/>
    </w:r>
    <w:r w:rsidR="00D07C1A">
      <w:instrText xml:space="preserve"> PAGE   \* MERGEFORMAT </w:instrText>
    </w:r>
    <w:r>
      <w:fldChar w:fldCharType="separate"/>
    </w:r>
    <w:r w:rsidR="00A9754C" w:rsidRPr="00A9754C">
      <w:rPr>
        <w:noProof/>
        <w:lang w:val="zh-CN"/>
      </w:rPr>
      <w:t>2</w:t>
    </w:r>
    <w:r>
      <w:fldChar w:fldCharType="end"/>
    </w:r>
  </w:p>
  <w:p w14:paraId="318E39A7" w14:textId="77777777" w:rsidR="00695769" w:rsidRDefault="00695769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44471" w14:textId="77777777" w:rsidR="008F0E03" w:rsidRDefault="008F0E03" w:rsidP="00695769">
      <w:r>
        <w:separator/>
      </w:r>
    </w:p>
  </w:footnote>
  <w:footnote w:type="continuationSeparator" w:id="0">
    <w:p w14:paraId="4FA32681" w14:textId="77777777" w:rsidR="008F0E03" w:rsidRDefault="008F0E03" w:rsidP="00695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EFA63BB"/>
    <w:multiLevelType w:val="hybridMultilevel"/>
    <w:tmpl w:val="CA581412"/>
    <w:lvl w:ilvl="0" w:tplc="B91CE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E9"/>
    <w:rsid w:val="0001480E"/>
    <w:rsid w:val="00017B91"/>
    <w:rsid w:val="0003357A"/>
    <w:rsid w:val="00063C5E"/>
    <w:rsid w:val="00070EB5"/>
    <w:rsid w:val="00076CEB"/>
    <w:rsid w:val="00084B66"/>
    <w:rsid w:val="000B23F1"/>
    <w:rsid w:val="000C0B50"/>
    <w:rsid w:val="001005C1"/>
    <w:rsid w:val="001129DC"/>
    <w:rsid w:val="001150FC"/>
    <w:rsid w:val="001233D6"/>
    <w:rsid w:val="00155CE7"/>
    <w:rsid w:val="00174236"/>
    <w:rsid w:val="00176165"/>
    <w:rsid w:val="00183250"/>
    <w:rsid w:val="001A1D34"/>
    <w:rsid w:val="001A4920"/>
    <w:rsid w:val="001D1C8A"/>
    <w:rsid w:val="001F1642"/>
    <w:rsid w:val="002126E0"/>
    <w:rsid w:val="0022196A"/>
    <w:rsid w:val="0024179D"/>
    <w:rsid w:val="002553F5"/>
    <w:rsid w:val="00263475"/>
    <w:rsid w:val="00286B04"/>
    <w:rsid w:val="00287E9F"/>
    <w:rsid w:val="00290C3C"/>
    <w:rsid w:val="00293687"/>
    <w:rsid w:val="00295F2E"/>
    <w:rsid w:val="002A3BD3"/>
    <w:rsid w:val="002B1579"/>
    <w:rsid w:val="002C3C25"/>
    <w:rsid w:val="002D1C51"/>
    <w:rsid w:val="002E78F1"/>
    <w:rsid w:val="002F03E1"/>
    <w:rsid w:val="002F0995"/>
    <w:rsid w:val="002F20B7"/>
    <w:rsid w:val="002F3F86"/>
    <w:rsid w:val="002F51EF"/>
    <w:rsid w:val="00310E65"/>
    <w:rsid w:val="003128C5"/>
    <w:rsid w:val="00315639"/>
    <w:rsid w:val="00343FCC"/>
    <w:rsid w:val="003455E1"/>
    <w:rsid w:val="003503AC"/>
    <w:rsid w:val="00383D56"/>
    <w:rsid w:val="00384CAE"/>
    <w:rsid w:val="00396E09"/>
    <w:rsid w:val="003A1BA6"/>
    <w:rsid w:val="003B003B"/>
    <w:rsid w:val="003C56FE"/>
    <w:rsid w:val="003D5F7F"/>
    <w:rsid w:val="003F7248"/>
    <w:rsid w:val="00406F67"/>
    <w:rsid w:val="00416C63"/>
    <w:rsid w:val="00430234"/>
    <w:rsid w:val="004318B1"/>
    <w:rsid w:val="00434118"/>
    <w:rsid w:val="0043765E"/>
    <w:rsid w:val="0044527A"/>
    <w:rsid w:val="004535BB"/>
    <w:rsid w:val="00460659"/>
    <w:rsid w:val="00463C69"/>
    <w:rsid w:val="00463D68"/>
    <w:rsid w:val="004A6DA4"/>
    <w:rsid w:val="004B1BF8"/>
    <w:rsid w:val="004B4951"/>
    <w:rsid w:val="004C0D98"/>
    <w:rsid w:val="004C0EEE"/>
    <w:rsid w:val="004D689C"/>
    <w:rsid w:val="004E6BE9"/>
    <w:rsid w:val="00506805"/>
    <w:rsid w:val="0052143F"/>
    <w:rsid w:val="0052415E"/>
    <w:rsid w:val="00537D95"/>
    <w:rsid w:val="00545BCF"/>
    <w:rsid w:val="005469D9"/>
    <w:rsid w:val="005600AB"/>
    <w:rsid w:val="005704CD"/>
    <w:rsid w:val="00570F7D"/>
    <w:rsid w:val="005A0A7E"/>
    <w:rsid w:val="005B5728"/>
    <w:rsid w:val="005C681D"/>
    <w:rsid w:val="005D6BD1"/>
    <w:rsid w:val="005E2E19"/>
    <w:rsid w:val="005F2C47"/>
    <w:rsid w:val="005F7110"/>
    <w:rsid w:val="00602C46"/>
    <w:rsid w:val="00623FB1"/>
    <w:rsid w:val="00634954"/>
    <w:rsid w:val="00634FFD"/>
    <w:rsid w:val="006410B8"/>
    <w:rsid w:val="006434D8"/>
    <w:rsid w:val="006711CE"/>
    <w:rsid w:val="006811E1"/>
    <w:rsid w:val="006923F5"/>
    <w:rsid w:val="00695769"/>
    <w:rsid w:val="0069675D"/>
    <w:rsid w:val="006A32D4"/>
    <w:rsid w:val="006B6D47"/>
    <w:rsid w:val="006D2E5E"/>
    <w:rsid w:val="006F6ADA"/>
    <w:rsid w:val="00742564"/>
    <w:rsid w:val="00747AD2"/>
    <w:rsid w:val="00774ADF"/>
    <w:rsid w:val="0078429E"/>
    <w:rsid w:val="00795742"/>
    <w:rsid w:val="007A5236"/>
    <w:rsid w:val="007B306C"/>
    <w:rsid w:val="007B41A4"/>
    <w:rsid w:val="007C336D"/>
    <w:rsid w:val="007C6302"/>
    <w:rsid w:val="007F3851"/>
    <w:rsid w:val="00811445"/>
    <w:rsid w:val="0082037F"/>
    <w:rsid w:val="00823E41"/>
    <w:rsid w:val="00836D32"/>
    <w:rsid w:val="00843039"/>
    <w:rsid w:val="00847D37"/>
    <w:rsid w:val="008824B4"/>
    <w:rsid w:val="00885A52"/>
    <w:rsid w:val="00890F2C"/>
    <w:rsid w:val="00891BA0"/>
    <w:rsid w:val="008A11B3"/>
    <w:rsid w:val="008A2198"/>
    <w:rsid w:val="008A356A"/>
    <w:rsid w:val="008A607E"/>
    <w:rsid w:val="008B3B97"/>
    <w:rsid w:val="008B3CDA"/>
    <w:rsid w:val="008B4A72"/>
    <w:rsid w:val="008C4ED7"/>
    <w:rsid w:val="008C5502"/>
    <w:rsid w:val="008C6EAD"/>
    <w:rsid w:val="008D3DC4"/>
    <w:rsid w:val="008D7C9B"/>
    <w:rsid w:val="008E31C3"/>
    <w:rsid w:val="008F0E03"/>
    <w:rsid w:val="009017DA"/>
    <w:rsid w:val="009251A2"/>
    <w:rsid w:val="0092620D"/>
    <w:rsid w:val="00926276"/>
    <w:rsid w:val="00930D2E"/>
    <w:rsid w:val="00954BD6"/>
    <w:rsid w:val="00973941"/>
    <w:rsid w:val="00977684"/>
    <w:rsid w:val="00990AB5"/>
    <w:rsid w:val="00997684"/>
    <w:rsid w:val="009A4223"/>
    <w:rsid w:val="009B43E1"/>
    <w:rsid w:val="009B4748"/>
    <w:rsid w:val="009C0453"/>
    <w:rsid w:val="009E069D"/>
    <w:rsid w:val="009E1835"/>
    <w:rsid w:val="009F6FB0"/>
    <w:rsid w:val="00A0149C"/>
    <w:rsid w:val="00A0691B"/>
    <w:rsid w:val="00A31602"/>
    <w:rsid w:val="00A335F9"/>
    <w:rsid w:val="00A52F1B"/>
    <w:rsid w:val="00A55FEC"/>
    <w:rsid w:val="00A6402E"/>
    <w:rsid w:val="00A669CF"/>
    <w:rsid w:val="00A67F61"/>
    <w:rsid w:val="00A806D9"/>
    <w:rsid w:val="00A82F3C"/>
    <w:rsid w:val="00A86D81"/>
    <w:rsid w:val="00A92B94"/>
    <w:rsid w:val="00A97035"/>
    <w:rsid w:val="00A9754C"/>
    <w:rsid w:val="00AB7439"/>
    <w:rsid w:val="00AD512D"/>
    <w:rsid w:val="00AD5D69"/>
    <w:rsid w:val="00AF4254"/>
    <w:rsid w:val="00AF42FA"/>
    <w:rsid w:val="00AF661A"/>
    <w:rsid w:val="00B03C99"/>
    <w:rsid w:val="00B103E8"/>
    <w:rsid w:val="00B266FE"/>
    <w:rsid w:val="00B505F0"/>
    <w:rsid w:val="00B54CC8"/>
    <w:rsid w:val="00B55B23"/>
    <w:rsid w:val="00B56842"/>
    <w:rsid w:val="00B64E37"/>
    <w:rsid w:val="00B677A3"/>
    <w:rsid w:val="00BA4B2C"/>
    <w:rsid w:val="00BB33BF"/>
    <w:rsid w:val="00BC08FF"/>
    <w:rsid w:val="00BC3C48"/>
    <w:rsid w:val="00BC5E1B"/>
    <w:rsid w:val="00BD1FA5"/>
    <w:rsid w:val="00BF084D"/>
    <w:rsid w:val="00BF5FA2"/>
    <w:rsid w:val="00C07AE2"/>
    <w:rsid w:val="00C114E2"/>
    <w:rsid w:val="00C14C36"/>
    <w:rsid w:val="00C204F2"/>
    <w:rsid w:val="00C339E8"/>
    <w:rsid w:val="00C34D6C"/>
    <w:rsid w:val="00C35A28"/>
    <w:rsid w:val="00C35BB7"/>
    <w:rsid w:val="00C42B24"/>
    <w:rsid w:val="00C54B17"/>
    <w:rsid w:val="00C618E3"/>
    <w:rsid w:val="00C66B35"/>
    <w:rsid w:val="00C76A41"/>
    <w:rsid w:val="00C85AF7"/>
    <w:rsid w:val="00C95E78"/>
    <w:rsid w:val="00CB52F7"/>
    <w:rsid w:val="00CB78E6"/>
    <w:rsid w:val="00CC5776"/>
    <w:rsid w:val="00CD0CEE"/>
    <w:rsid w:val="00CD1A07"/>
    <w:rsid w:val="00CF2593"/>
    <w:rsid w:val="00CF6B1C"/>
    <w:rsid w:val="00CF74CB"/>
    <w:rsid w:val="00D07C1A"/>
    <w:rsid w:val="00D10A4E"/>
    <w:rsid w:val="00D20B69"/>
    <w:rsid w:val="00D21DCB"/>
    <w:rsid w:val="00D3769D"/>
    <w:rsid w:val="00D451D3"/>
    <w:rsid w:val="00D471E3"/>
    <w:rsid w:val="00D561C3"/>
    <w:rsid w:val="00D5697B"/>
    <w:rsid w:val="00D57A31"/>
    <w:rsid w:val="00D57DEC"/>
    <w:rsid w:val="00D64E7C"/>
    <w:rsid w:val="00D83552"/>
    <w:rsid w:val="00D96BB2"/>
    <w:rsid w:val="00D97D6D"/>
    <w:rsid w:val="00DC4216"/>
    <w:rsid w:val="00DE33CA"/>
    <w:rsid w:val="00DE3F06"/>
    <w:rsid w:val="00E205E3"/>
    <w:rsid w:val="00E20FBA"/>
    <w:rsid w:val="00E21B6B"/>
    <w:rsid w:val="00E256E9"/>
    <w:rsid w:val="00E33B97"/>
    <w:rsid w:val="00E52B8E"/>
    <w:rsid w:val="00E54002"/>
    <w:rsid w:val="00E631B5"/>
    <w:rsid w:val="00E63807"/>
    <w:rsid w:val="00E64A67"/>
    <w:rsid w:val="00E669D8"/>
    <w:rsid w:val="00E67FE0"/>
    <w:rsid w:val="00E7377A"/>
    <w:rsid w:val="00E73E89"/>
    <w:rsid w:val="00EA5F24"/>
    <w:rsid w:val="00EB0DBB"/>
    <w:rsid w:val="00EB30A4"/>
    <w:rsid w:val="00EB4A08"/>
    <w:rsid w:val="00EB76CD"/>
    <w:rsid w:val="00ED1132"/>
    <w:rsid w:val="00EE4F69"/>
    <w:rsid w:val="00EF5949"/>
    <w:rsid w:val="00F05F21"/>
    <w:rsid w:val="00F2688F"/>
    <w:rsid w:val="00F27F55"/>
    <w:rsid w:val="00F314B6"/>
    <w:rsid w:val="00F34A17"/>
    <w:rsid w:val="00F35431"/>
    <w:rsid w:val="00F74506"/>
    <w:rsid w:val="00F9784A"/>
    <w:rsid w:val="00F97AFE"/>
    <w:rsid w:val="00FB47A2"/>
    <w:rsid w:val="09255C8B"/>
    <w:rsid w:val="141F4ED5"/>
    <w:rsid w:val="1C6D3FF4"/>
    <w:rsid w:val="5D14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70C8DF"/>
  <w15:docId w15:val="{FC1E3984-08BF-457F-A892-CC67349A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 w:qFormat="1"/>
    <w:lsdException w:name="List 4" w:semiHidden="1" w:unhideWhenUsed="1" w:qFormat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9576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1"/>
    <w:next w:val="a1"/>
    <w:link w:val="1Char"/>
    <w:uiPriority w:val="9"/>
    <w:qFormat/>
    <w:rsid w:val="00695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1">
    <w:name w:val="heading 2"/>
    <w:basedOn w:val="a1"/>
    <w:next w:val="a1"/>
    <w:link w:val="2Char"/>
    <w:uiPriority w:val="9"/>
    <w:semiHidden/>
    <w:unhideWhenUsed/>
    <w:qFormat/>
    <w:rsid w:val="006957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69576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69576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69576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69576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Char"/>
    <w:uiPriority w:val="99"/>
    <w:semiHidden/>
    <w:unhideWhenUsed/>
    <w:qFormat/>
    <w:rsid w:val="0069576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kern w:val="2"/>
      <w:sz w:val="24"/>
      <w:szCs w:val="24"/>
    </w:rPr>
  </w:style>
  <w:style w:type="paragraph" w:styleId="32">
    <w:name w:val="List 3"/>
    <w:basedOn w:val="a1"/>
    <w:uiPriority w:val="99"/>
    <w:semiHidden/>
    <w:unhideWhenUsed/>
    <w:qFormat/>
    <w:rsid w:val="00695769"/>
    <w:pPr>
      <w:ind w:leftChars="400" w:left="100" w:hangingChars="200" w:hanging="200"/>
      <w:contextualSpacing/>
    </w:pPr>
  </w:style>
  <w:style w:type="paragraph" w:styleId="70">
    <w:name w:val="toc 7"/>
    <w:basedOn w:val="a1"/>
    <w:next w:val="a1"/>
    <w:autoRedefine/>
    <w:uiPriority w:val="39"/>
    <w:semiHidden/>
    <w:unhideWhenUsed/>
    <w:qFormat/>
    <w:rsid w:val="00695769"/>
    <w:pPr>
      <w:ind w:leftChars="1200" w:left="2520"/>
    </w:pPr>
  </w:style>
  <w:style w:type="paragraph" w:styleId="2">
    <w:name w:val="List Number 2"/>
    <w:basedOn w:val="a1"/>
    <w:uiPriority w:val="99"/>
    <w:semiHidden/>
    <w:unhideWhenUsed/>
    <w:qFormat/>
    <w:rsid w:val="00695769"/>
    <w:pPr>
      <w:numPr>
        <w:numId w:val="1"/>
      </w:numPr>
      <w:contextualSpacing/>
    </w:pPr>
  </w:style>
  <w:style w:type="paragraph" w:styleId="a6">
    <w:name w:val="table of authorities"/>
    <w:basedOn w:val="a1"/>
    <w:next w:val="a1"/>
    <w:uiPriority w:val="99"/>
    <w:semiHidden/>
    <w:unhideWhenUsed/>
    <w:qFormat/>
    <w:rsid w:val="00695769"/>
    <w:pPr>
      <w:ind w:leftChars="200" w:left="420"/>
    </w:pPr>
  </w:style>
  <w:style w:type="paragraph" w:styleId="a7">
    <w:name w:val="Note Heading"/>
    <w:basedOn w:val="a1"/>
    <w:next w:val="a1"/>
    <w:link w:val="Char0"/>
    <w:uiPriority w:val="99"/>
    <w:semiHidden/>
    <w:unhideWhenUsed/>
    <w:qFormat/>
    <w:rsid w:val="00695769"/>
    <w:pPr>
      <w:jc w:val="center"/>
    </w:pPr>
  </w:style>
  <w:style w:type="paragraph" w:styleId="40">
    <w:name w:val="List Bullet 4"/>
    <w:basedOn w:val="a1"/>
    <w:uiPriority w:val="99"/>
    <w:semiHidden/>
    <w:unhideWhenUsed/>
    <w:qFormat/>
    <w:rsid w:val="00695769"/>
    <w:pPr>
      <w:numPr>
        <w:numId w:val="2"/>
      </w:numPr>
      <w:contextualSpacing/>
    </w:pPr>
  </w:style>
  <w:style w:type="paragraph" w:styleId="80">
    <w:name w:val="index 8"/>
    <w:basedOn w:val="a1"/>
    <w:next w:val="a1"/>
    <w:autoRedefine/>
    <w:uiPriority w:val="99"/>
    <w:semiHidden/>
    <w:unhideWhenUsed/>
    <w:qFormat/>
    <w:rsid w:val="00695769"/>
    <w:pPr>
      <w:ind w:leftChars="1400" w:left="1400"/>
    </w:pPr>
  </w:style>
  <w:style w:type="paragraph" w:styleId="a8">
    <w:name w:val="E-mail Signature"/>
    <w:basedOn w:val="a1"/>
    <w:link w:val="Char1"/>
    <w:uiPriority w:val="99"/>
    <w:semiHidden/>
    <w:unhideWhenUsed/>
    <w:qFormat/>
    <w:rsid w:val="00695769"/>
  </w:style>
  <w:style w:type="paragraph" w:styleId="a">
    <w:name w:val="List Number"/>
    <w:basedOn w:val="a1"/>
    <w:uiPriority w:val="99"/>
    <w:semiHidden/>
    <w:unhideWhenUsed/>
    <w:qFormat/>
    <w:rsid w:val="00695769"/>
    <w:pPr>
      <w:numPr>
        <w:numId w:val="3"/>
      </w:numPr>
      <w:contextualSpacing/>
    </w:pPr>
  </w:style>
  <w:style w:type="paragraph" w:styleId="a9">
    <w:name w:val="Normal Indent"/>
    <w:basedOn w:val="a1"/>
    <w:uiPriority w:val="99"/>
    <w:semiHidden/>
    <w:unhideWhenUsed/>
    <w:qFormat/>
    <w:rsid w:val="00695769"/>
    <w:pPr>
      <w:ind w:firstLineChars="200" w:firstLine="420"/>
    </w:pPr>
  </w:style>
  <w:style w:type="paragraph" w:styleId="aa">
    <w:name w:val="caption"/>
    <w:basedOn w:val="a1"/>
    <w:next w:val="a1"/>
    <w:uiPriority w:val="35"/>
    <w:semiHidden/>
    <w:unhideWhenUsed/>
    <w:qFormat/>
    <w:rsid w:val="00695769"/>
    <w:rPr>
      <w:rFonts w:asciiTheme="majorHAnsi" w:eastAsia="黑体" w:hAnsiTheme="majorHAnsi" w:cstheme="majorBidi"/>
      <w:sz w:val="20"/>
      <w:szCs w:val="20"/>
    </w:rPr>
  </w:style>
  <w:style w:type="paragraph" w:styleId="52">
    <w:name w:val="index 5"/>
    <w:basedOn w:val="a1"/>
    <w:next w:val="a1"/>
    <w:autoRedefine/>
    <w:uiPriority w:val="99"/>
    <w:semiHidden/>
    <w:unhideWhenUsed/>
    <w:qFormat/>
    <w:rsid w:val="00695769"/>
    <w:pPr>
      <w:ind w:leftChars="800" w:left="800"/>
    </w:pPr>
  </w:style>
  <w:style w:type="paragraph" w:styleId="a0">
    <w:name w:val="List Bullet"/>
    <w:basedOn w:val="a1"/>
    <w:uiPriority w:val="99"/>
    <w:semiHidden/>
    <w:unhideWhenUsed/>
    <w:qFormat/>
    <w:rsid w:val="00695769"/>
    <w:pPr>
      <w:numPr>
        <w:numId w:val="4"/>
      </w:numPr>
      <w:contextualSpacing/>
    </w:pPr>
  </w:style>
  <w:style w:type="paragraph" w:styleId="ab">
    <w:name w:val="envelope address"/>
    <w:basedOn w:val="a1"/>
    <w:uiPriority w:val="99"/>
    <w:semiHidden/>
    <w:unhideWhenUsed/>
    <w:qFormat/>
    <w:rsid w:val="00695769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Document Map"/>
    <w:basedOn w:val="a1"/>
    <w:link w:val="Char2"/>
    <w:uiPriority w:val="99"/>
    <w:semiHidden/>
    <w:unhideWhenUsed/>
    <w:qFormat/>
    <w:rsid w:val="00695769"/>
    <w:rPr>
      <w:rFonts w:ascii="Microsoft YaHei UI" w:eastAsia="Microsoft YaHei UI"/>
      <w:sz w:val="18"/>
      <w:szCs w:val="18"/>
    </w:rPr>
  </w:style>
  <w:style w:type="paragraph" w:styleId="ad">
    <w:name w:val="toa heading"/>
    <w:basedOn w:val="a1"/>
    <w:next w:val="a1"/>
    <w:uiPriority w:val="99"/>
    <w:semiHidden/>
    <w:unhideWhenUsed/>
    <w:qFormat/>
    <w:rsid w:val="00695769"/>
    <w:pPr>
      <w:spacing w:before="120"/>
    </w:pPr>
    <w:rPr>
      <w:rFonts w:asciiTheme="majorHAnsi" w:eastAsia="宋体" w:hAnsiTheme="majorHAnsi" w:cstheme="majorBidi"/>
      <w:sz w:val="24"/>
      <w:szCs w:val="24"/>
    </w:rPr>
  </w:style>
  <w:style w:type="paragraph" w:styleId="ae">
    <w:name w:val="annotation text"/>
    <w:basedOn w:val="a1"/>
    <w:link w:val="Char3"/>
    <w:uiPriority w:val="99"/>
    <w:semiHidden/>
    <w:unhideWhenUsed/>
    <w:qFormat/>
    <w:rsid w:val="00695769"/>
    <w:pPr>
      <w:jc w:val="left"/>
    </w:pPr>
  </w:style>
  <w:style w:type="paragraph" w:styleId="60">
    <w:name w:val="index 6"/>
    <w:basedOn w:val="a1"/>
    <w:next w:val="a1"/>
    <w:autoRedefine/>
    <w:uiPriority w:val="99"/>
    <w:semiHidden/>
    <w:unhideWhenUsed/>
    <w:qFormat/>
    <w:rsid w:val="00695769"/>
    <w:pPr>
      <w:ind w:leftChars="1000" w:left="1000"/>
    </w:pPr>
  </w:style>
  <w:style w:type="paragraph" w:styleId="af">
    <w:name w:val="Salutation"/>
    <w:basedOn w:val="a1"/>
    <w:next w:val="a1"/>
    <w:link w:val="Char4"/>
    <w:uiPriority w:val="99"/>
    <w:semiHidden/>
    <w:unhideWhenUsed/>
    <w:qFormat/>
    <w:rsid w:val="00695769"/>
  </w:style>
  <w:style w:type="paragraph" w:styleId="33">
    <w:name w:val="Body Text 3"/>
    <w:basedOn w:val="a1"/>
    <w:link w:val="3Char0"/>
    <w:uiPriority w:val="99"/>
    <w:semiHidden/>
    <w:unhideWhenUsed/>
    <w:qFormat/>
    <w:rsid w:val="00695769"/>
    <w:pPr>
      <w:spacing w:after="120"/>
    </w:pPr>
    <w:rPr>
      <w:sz w:val="16"/>
      <w:szCs w:val="16"/>
    </w:rPr>
  </w:style>
  <w:style w:type="paragraph" w:styleId="af0">
    <w:name w:val="Closing"/>
    <w:basedOn w:val="a1"/>
    <w:link w:val="Char5"/>
    <w:uiPriority w:val="99"/>
    <w:semiHidden/>
    <w:unhideWhenUsed/>
    <w:qFormat/>
    <w:rsid w:val="00695769"/>
    <w:pPr>
      <w:ind w:leftChars="2100" w:left="100"/>
    </w:pPr>
  </w:style>
  <w:style w:type="paragraph" w:styleId="30">
    <w:name w:val="List Bullet 3"/>
    <w:basedOn w:val="a1"/>
    <w:uiPriority w:val="99"/>
    <w:semiHidden/>
    <w:unhideWhenUsed/>
    <w:qFormat/>
    <w:rsid w:val="00695769"/>
    <w:pPr>
      <w:numPr>
        <w:numId w:val="5"/>
      </w:numPr>
      <w:contextualSpacing/>
    </w:pPr>
  </w:style>
  <w:style w:type="paragraph" w:styleId="af1">
    <w:name w:val="Body Text"/>
    <w:basedOn w:val="a1"/>
    <w:link w:val="Char6"/>
    <w:uiPriority w:val="99"/>
    <w:semiHidden/>
    <w:unhideWhenUsed/>
    <w:qFormat/>
    <w:rsid w:val="00695769"/>
    <w:pPr>
      <w:spacing w:after="120"/>
    </w:pPr>
  </w:style>
  <w:style w:type="paragraph" w:styleId="af2">
    <w:name w:val="Body Text Indent"/>
    <w:basedOn w:val="a1"/>
    <w:link w:val="Char7"/>
    <w:uiPriority w:val="99"/>
    <w:semiHidden/>
    <w:unhideWhenUsed/>
    <w:qFormat/>
    <w:rsid w:val="00695769"/>
    <w:pPr>
      <w:spacing w:after="120"/>
      <w:ind w:leftChars="200" w:left="420"/>
    </w:pPr>
  </w:style>
  <w:style w:type="paragraph" w:styleId="3">
    <w:name w:val="List Number 3"/>
    <w:basedOn w:val="a1"/>
    <w:uiPriority w:val="99"/>
    <w:semiHidden/>
    <w:unhideWhenUsed/>
    <w:rsid w:val="00695769"/>
    <w:pPr>
      <w:numPr>
        <w:numId w:val="6"/>
      </w:numPr>
      <w:contextualSpacing/>
    </w:pPr>
  </w:style>
  <w:style w:type="paragraph" w:styleId="22">
    <w:name w:val="List 2"/>
    <w:basedOn w:val="a1"/>
    <w:uiPriority w:val="99"/>
    <w:semiHidden/>
    <w:unhideWhenUsed/>
    <w:rsid w:val="00695769"/>
    <w:pPr>
      <w:ind w:leftChars="200" w:left="100" w:hangingChars="200" w:hanging="200"/>
      <w:contextualSpacing/>
    </w:pPr>
  </w:style>
  <w:style w:type="paragraph" w:styleId="af3">
    <w:name w:val="List Continue"/>
    <w:basedOn w:val="a1"/>
    <w:uiPriority w:val="99"/>
    <w:semiHidden/>
    <w:unhideWhenUsed/>
    <w:rsid w:val="00695769"/>
    <w:pPr>
      <w:spacing w:after="120"/>
      <w:ind w:leftChars="200" w:left="420"/>
      <w:contextualSpacing/>
    </w:pPr>
  </w:style>
  <w:style w:type="paragraph" w:styleId="af4">
    <w:name w:val="Block Text"/>
    <w:basedOn w:val="a1"/>
    <w:uiPriority w:val="99"/>
    <w:semiHidden/>
    <w:unhideWhenUsed/>
    <w:rsid w:val="00695769"/>
    <w:pPr>
      <w:spacing w:after="120"/>
      <w:ind w:leftChars="700" w:left="1440" w:rightChars="700" w:right="1440"/>
    </w:pPr>
  </w:style>
  <w:style w:type="paragraph" w:styleId="20">
    <w:name w:val="List Bullet 2"/>
    <w:basedOn w:val="a1"/>
    <w:uiPriority w:val="99"/>
    <w:semiHidden/>
    <w:unhideWhenUsed/>
    <w:rsid w:val="00695769"/>
    <w:pPr>
      <w:numPr>
        <w:numId w:val="7"/>
      </w:numPr>
      <w:contextualSpacing/>
    </w:pPr>
  </w:style>
  <w:style w:type="paragraph" w:styleId="HTML">
    <w:name w:val="HTML Address"/>
    <w:basedOn w:val="a1"/>
    <w:link w:val="HTMLChar"/>
    <w:uiPriority w:val="99"/>
    <w:semiHidden/>
    <w:unhideWhenUsed/>
    <w:rsid w:val="00695769"/>
    <w:rPr>
      <w:i/>
      <w:iCs/>
    </w:rPr>
  </w:style>
  <w:style w:type="paragraph" w:styleId="42">
    <w:name w:val="index 4"/>
    <w:basedOn w:val="a1"/>
    <w:next w:val="a1"/>
    <w:autoRedefine/>
    <w:uiPriority w:val="99"/>
    <w:semiHidden/>
    <w:unhideWhenUsed/>
    <w:qFormat/>
    <w:rsid w:val="00695769"/>
    <w:pPr>
      <w:ind w:leftChars="600" w:left="600"/>
    </w:pPr>
  </w:style>
  <w:style w:type="paragraph" w:styleId="53">
    <w:name w:val="toc 5"/>
    <w:basedOn w:val="a1"/>
    <w:next w:val="a1"/>
    <w:autoRedefine/>
    <w:uiPriority w:val="39"/>
    <w:semiHidden/>
    <w:unhideWhenUsed/>
    <w:qFormat/>
    <w:rsid w:val="00695769"/>
    <w:pPr>
      <w:ind w:leftChars="800" w:left="1680"/>
    </w:pPr>
  </w:style>
  <w:style w:type="paragraph" w:styleId="34">
    <w:name w:val="toc 3"/>
    <w:basedOn w:val="a1"/>
    <w:next w:val="a1"/>
    <w:autoRedefine/>
    <w:uiPriority w:val="39"/>
    <w:semiHidden/>
    <w:unhideWhenUsed/>
    <w:qFormat/>
    <w:rsid w:val="00695769"/>
    <w:pPr>
      <w:ind w:leftChars="400" w:left="840"/>
    </w:pPr>
  </w:style>
  <w:style w:type="paragraph" w:styleId="af5">
    <w:name w:val="Plain Text"/>
    <w:basedOn w:val="a1"/>
    <w:link w:val="Char8"/>
    <w:uiPriority w:val="99"/>
    <w:semiHidden/>
    <w:unhideWhenUsed/>
    <w:rsid w:val="00695769"/>
    <w:rPr>
      <w:rFonts w:ascii="宋体" w:eastAsia="宋体" w:hAnsi="Courier New" w:cs="Courier New"/>
      <w:szCs w:val="21"/>
    </w:rPr>
  </w:style>
  <w:style w:type="paragraph" w:styleId="50">
    <w:name w:val="List Bullet 5"/>
    <w:basedOn w:val="a1"/>
    <w:uiPriority w:val="99"/>
    <w:semiHidden/>
    <w:unhideWhenUsed/>
    <w:rsid w:val="0069576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95769"/>
    <w:pPr>
      <w:numPr>
        <w:numId w:val="9"/>
      </w:numPr>
      <w:contextualSpacing/>
    </w:pPr>
  </w:style>
  <w:style w:type="paragraph" w:styleId="81">
    <w:name w:val="toc 8"/>
    <w:basedOn w:val="a1"/>
    <w:next w:val="a1"/>
    <w:autoRedefine/>
    <w:uiPriority w:val="39"/>
    <w:semiHidden/>
    <w:unhideWhenUsed/>
    <w:qFormat/>
    <w:rsid w:val="00695769"/>
    <w:pPr>
      <w:ind w:leftChars="1400" w:left="2940"/>
    </w:pPr>
  </w:style>
  <w:style w:type="paragraph" w:styleId="35">
    <w:name w:val="index 3"/>
    <w:basedOn w:val="a1"/>
    <w:next w:val="a1"/>
    <w:autoRedefine/>
    <w:uiPriority w:val="99"/>
    <w:semiHidden/>
    <w:unhideWhenUsed/>
    <w:qFormat/>
    <w:rsid w:val="00695769"/>
    <w:pPr>
      <w:ind w:leftChars="400" w:left="400"/>
    </w:pPr>
  </w:style>
  <w:style w:type="paragraph" w:styleId="af6">
    <w:name w:val="Date"/>
    <w:basedOn w:val="a1"/>
    <w:next w:val="a1"/>
    <w:link w:val="Char9"/>
    <w:uiPriority w:val="99"/>
    <w:semiHidden/>
    <w:unhideWhenUsed/>
    <w:qFormat/>
    <w:rsid w:val="00695769"/>
    <w:pPr>
      <w:ind w:leftChars="2500" w:left="100"/>
    </w:pPr>
  </w:style>
  <w:style w:type="paragraph" w:styleId="23">
    <w:name w:val="Body Text Indent 2"/>
    <w:basedOn w:val="a1"/>
    <w:link w:val="2Char0"/>
    <w:uiPriority w:val="99"/>
    <w:semiHidden/>
    <w:unhideWhenUsed/>
    <w:qFormat/>
    <w:rsid w:val="00695769"/>
    <w:pPr>
      <w:spacing w:after="120" w:line="480" w:lineRule="auto"/>
      <w:ind w:leftChars="200" w:left="420"/>
    </w:pPr>
  </w:style>
  <w:style w:type="paragraph" w:styleId="af7">
    <w:name w:val="endnote text"/>
    <w:basedOn w:val="a1"/>
    <w:link w:val="Chara"/>
    <w:uiPriority w:val="99"/>
    <w:semiHidden/>
    <w:unhideWhenUsed/>
    <w:rsid w:val="00695769"/>
    <w:pPr>
      <w:snapToGrid w:val="0"/>
      <w:jc w:val="left"/>
    </w:pPr>
  </w:style>
  <w:style w:type="paragraph" w:styleId="54">
    <w:name w:val="List Continue 5"/>
    <w:basedOn w:val="a1"/>
    <w:uiPriority w:val="99"/>
    <w:semiHidden/>
    <w:unhideWhenUsed/>
    <w:rsid w:val="00695769"/>
    <w:pPr>
      <w:spacing w:after="120"/>
      <w:ind w:leftChars="1000" w:left="2100"/>
      <w:contextualSpacing/>
    </w:pPr>
  </w:style>
  <w:style w:type="paragraph" w:styleId="af8">
    <w:name w:val="Balloon Text"/>
    <w:basedOn w:val="a1"/>
    <w:link w:val="Charb"/>
    <w:uiPriority w:val="99"/>
    <w:semiHidden/>
    <w:unhideWhenUsed/>
    <w:qFormat/>
    <w:rsid w:val="00695769"/>
    <w:rPr>
      <w:sz w:val="18"/>
      <w:szCs w:val="18"/>
    </w:rPr>
  </w:style>
  <w:style w:type="paragraph" w:styleId="af9">
    <w:name w:val="footer"/>
    <w:basedOn w:val="a1"/>
    <w:link w:val="Charc"/>
    <w:uiPriority w:val="99"/>
    <w:unhideWhenUsed/>
    <w:qFormat/>
    <w:rsid w:val="006957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envelope return"/>
    <w:basedOn w:val="a1"/>
    <w:uiPriority w:val="99"/>
    <w:semiHidden/>
    <w:unhideWhenUsed/>
    <w:rsid w:val="00695769"/>
    <w:pPr>
      <w:snapToGrid w:val="0"/>
    </w:pPr>
    <w:rPr>
      <w:rFonts w:asciiTheme="majorHAnsi" w:eastAsiaTheme="majorEastAsia" w:hAnsiTheme="majorHAnsi" w:cstheme="majorBidi"/>
    </w:rPr>
  </w:style>
  <w:style w:type="paragraph" w:styleId="afb">
    <w:name w:val="header"/>
    <w:basedOn w:val="a1"/>
    <w:link w:val="Chard"/>
    <w:uiPriority w:val="99"/>
    <w:unhideWhenUsed/>
    <w:rsid w:val="00695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Signature"/>
    <w:basedOn w:val="a1"/>
    <w:link w:val="Chare"/>
    <w:uiPriority w:val="99"/>
    <w:semiHidden/>
    <w:unhideWhenUsed/>
    <w:qFormat/>
    <w:rsid w:val="00695769"/>
    <w:pPr>
      <w:ind w:leftChars="2100" w:left="100"/>
    </w:pPr>
  </w:style>
  <w:style w:type="paragraph" w:styleId="10">
    <w:name w:val="toc 1"/>
    <w:basedOn w:val="a1"/>
    <w:next w:val="a1"/>
    <w:autoRedefine/>
    <w:uiPriority w:val="39"/>
    <w:semiHidden/>
    <w:unhideWhenUsed/>
    <w:rsid w:val="00695769"/>
  </w:style>
  <w:style w:type="paragraph" w:styleId="43">
    <w:name w:val="List Continue 4"/>
    <w:basedOn w:val="a1"/>
    <w:uiPriority w:val="99"/>
    <w:semiHidden/>
    <w:unhideWhenUsed/>
    <w:rsid w:val="00695769"/>
    <w:pPr>
      <w:spacing w:after="120"/>
      <w:ind w:leftChars="800" w:left="1680"/>
      <w:contextualSpacing/>
    </w:pPr>
  </w:style>
  <w:style w:type="paragraph" w:styleId="44">
    <w:name w:val="toc 4"/>
    <w:basedOn w:val="a1"/>
    <w:next w:val="a1"/>
    <w:autoRedefine/>
    <w:uiPriority w:val="39"/>
    <w:semiHidden/>
    <w:unhideWhenUsed/>
    <w:rsid w:val="00695769"/>
    <w:pPr>
      <w:ind w:leftChars="600" w:left="1260"/>
    </w:pPr>
  </w:style>
  <w:style w:type="paragraph" w:styleId="afd">
    <w:name w:val="index heading"/>
    <w:basedOn w:val="a1"/>
    <w:next w:val="11"/>
    <w:uiPriority w:val="99"/>
    <w:semiHidden/>
    <w:unhideWhenUsed/>
    <w:qFormat/>
    <w:rsid w:val="00695769"/>
    <w:rPr>
      <w:rFonts w:asciiTheme="majorHAnsi" w:eastAsiaTheme="majorEastAsia" w:hAnsiTheme="majorHAnsi" w:cstheme="majorBidi"/>
      <w:b/>
      <w:bCs/>
    </w:rPr>
  </w:style>
  <w:style w:type="paragraph" w:styleId="11">
    <w:name w:val="index 1"/>
    <w:basedOn w:val="a1"/>
    <w:next w:val="a1"/>
    <w:autoRedefine/>
    <w:uiPriority w:val="99"/>
    <w:semiHidden/>
    <w:unhideWhenUsed/>
    <w:qFormat/>
    <w:rsid w:val="00695769"/>
  </w:style>
  <w:style w:type="paragraph" w:styleId="afe">
    <w:name w:val="Subtitle"/>
    <w:basedOn w:val="a1"/>
    <w:next w:val="a1"/>
    <w:link w:val="Charf"/>
    <w:uiPriority w:val="11"/>
    <w:qFormat/>
    <w:rsid w:val="00695769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5">
    <w:name w:val="List Number 5"/>
    <w:basedOn w:val="a1"/>
    <w:uiPriority w:val="99"/>
    <w:semiHidden/>
    <w:unhideWhenUsed/>
    <w:rsid w:val="00695769"/>
    <w:pPr>
      <w:numPr>
        <w:numId w:val="10"/>
      </w:numPr>
      <w:contextualSpacing/>
    </w:pPr>
  </w:style>
  <w:style w:type="paragraph" w:styleId="aff">
    <w:name w:val="List"/>
    <w:basedOn w:val="a1"/>
    <w:uiPriority w:val="99"/>
    <w:semiHidden/>
    <w:unhideWhenUsed/>
    <w:qFormat/>
    <w:rsid w:val="00695769"/>
    <w:pPr>
      <w:ind w:left="200" w:hangingChars="200" w:hanging="200"/>
      <w:contextualSpacing/>
    </w:pPr>
  </w:style>
  <w:style w:type="paragraph" w:styleId="aff0">
    <w:name w:val="footnote text"/>
    <w:basedOn w:val="a1"/>
    <w:link w:val="Charf0"/>
    <w:uiPriority w:val="99"/>
    <w:semiHidden/>
    <w:unhideWhenUsed/>
    <w:rsid w:val="00695769"/>
    <w:pPr>
      <w:snapToGrid w:val="0"/>
      <w:jc w:val="left"/>
    </w:pPr>
    <w:rPr>
      <w:sz w:val="18"/>
      <w:szCs w:val="18"/>
    </w:rPr>
  </w:style>
  <w:style w:type="paragraph" w:styleId="61">
    <w:name w:val="toc 6"/>
    <w:basedOn w:val="a1"/>
    <w:next w:val="a1"/>
    <w:autoRedefine/>
    <w:uiPriority w:val="39"/>
    <w:semiHidden/>
    <w:unhideWhenUsed/>
    <w:qFormat/>
    <w:rsid w:val="00695769"/>
    <w:pPr>
      <w:ind w:leftChars="1000" w:left="2100"/>
    </w:pPr>
  </w:style>
  <w:style w:type="paragraph" w:styleId="55">
    <w:name w:val="List 5"/>
    <w:basedOn w:val="a1"/>
    <w:uiPriority w:val="99"/>
    <w:semiHidden/>
    <w:unhideWhenUsed/>
    <w:rsid w:val="00695769"/>
    <w:pPr>
      <w:ind w:leftChars="800" w:left="100" w:hangingChars="200" w:hanging="200"/>
      <w:contextualSpacing/>
    </w:pPr>
  </w:style>
  <w:style w:type="paragraph" w:styleId="36">
    <w:name w:val="Body Text Indent 3"/>
    <w:basedOn w:val="a1"/>
    <w:link w:val="3Char1"/>
    <w:uiPriority w:val="99"/>
    <w:semiHidden/>
    <w:unhideWhenUsed/>
    <w:qFormat/>
    <w:rsid w:val="00695769"/>
    <w:pPr>
      <w:spacing w:after="120"/>
      <w:ind w:leftChars="200" w:left="420"/>
    </w:pPr>
    <w:rPr>
      <w:sz w:val="16"/>
      <w:szCs w:val="16"/>
    </w:rPr>
  </w:style>
  <w:style w:type="paragraph" w:styleId="71">
    <w:name w:val="index 7"/>
    <w:basedOn w:val="a1"/>
    <w:next w:val="a1"/>
    <w:autoRedefine/>
    <w:uiPriority w:val="99"/>
    <w:semiHidden/>
    <w:unhideWhenUsed/>
    <w:qFormat/>
    <w:rsid w:val="00695769"/>
    <w:pPr>
      <w:ind w:leftChars="1200" w:left="1200"/>
    </w:pPr>
  </w:style>
  <w:style w:type="paragraph" w:styleId="90">
    <w:name w:val="index 9"/>
    <w:basedOn w:val="a1"/>
    <w:next w:val="a1"/>
    <w:autoRedefine/>
    <w:uiPriority w:val="99"/>
    <w:semiHidden/>
    <w:unhideWhenUsed/>
    <w:qFormat/>
    <w:rsid w:val="00695769"/>
    <w:pPr>
      <w:ind w:leftChars="1600" w:left="1600"/>
    </w:pPr>
  </w:style>
  <w:style w:type="paragraph" w:styleId="aff1">
    <w:name w:val="table of figures"/>
    <w:basedOn w:val="a1"/>
    <w:next w:val="a1"/>
    <w:uiPriority w:val="99"/>
    <w:semiHidden/>
    <w:unhideWhenUsed/>
    <w:qFormat/>
    <w:rsid w:val="00695769"/>
    <w:pPr>
      <w:ind w:leftChars="200" w:left="200" w:hangingChars="200" w:hanging="200"/>
    </w:pPr>
  </w:style>
  <w:style w:type="paragraph" w:styleId="24">
    <w:name w:val="toc 2"/>
    <w:basedOn w:val="a1"/>
    <w:next w:val="a1"/>
    <w:autoRedefine/>
    <w:uiPriority w:val="39"/>
    <w:semiHidden/>
    <w:unhideWhenUsed/>
    <w:rsid w:val="00695769"/>
    <w:pPr>
      <w:ind w:leftChars="200" w:left="420"/>
    </w:pPr>
  </w:style>
  <w:style w:type="paragraph" w:styleId="91">
    <w:name w:val="toc 9"/>
    <w:basedOn w:val="a1"/>
    <w:next w:val="a1"/>
    <w:autoRedefine/>
    <w:uiPriority w:val="39"/>
    <w:semiHidden/>
    <w:unhideWhenUsed/>
    <w:rsid w:val="00695769"/>
    <w:pPr>
      <w:ind w:leftChars="1600" w:left="3360"/>
    </w:pPr>
  </w:style>
  <w:style w:type="paragraph" w:styleId="25">
    <w:name w:val="Body Text 2"/>
    <w:basedOn w:val="a1"/>
    <w:link w:val="2Char1"/>
    <w:uiPriority w:val="99"/>
    <w:semiHidden/>
    <w:unhideWhenUsed/>
    <w:rsid w:val="00695769"/>
    <w:pPr>
      <w:spacing w:after="120" w:line="480" w:lineRule="auto"/>
    </w:pPr>
  </w:style>
  <w:style w:type="paragraph" w:styleId="45">
    <w:name w:val="List 4"/>
    <w:basedOn w:val="a1"/>
    <w:uiPriority w:val="99"/>
    <w:semiHidden/>
    <w:unhideWhenUsed/>
    <w:qFormat/>
    <w:rsid w:val="00695769"/>
    <w:pPr>
      <w:ind w:leftChars="600" w:left="100" w:hangingChars="200" w:hanging="200"/>
      <w:contextualSpacing/>
    </w:pPr>
  </w:style>
  <w:style w:type="paragraph" w:styleId="26">
    <w:name w:val="List Continue 2"/>
    <w:basedOn w:val="a1"/>
    <w:uiPriority w:val="99"/>
    <w:semiHidden/>
    <w:unhideWhenUsed/>
    <w:rsid w:val="00695769"/>
    <w:pPr>
      <w:spacing w:after="120"/>
      <w:ind w:leftChars="400" w:left="840"/>
      <w:contextualSpacing/>
    </w:pPr>
  </w:style>
  <w:style w:type="paragraph" w:styleId="aff2">
    <w:name w:val="Message Header"/>
    <w:basedOn w:val="a1"/>
    <w:link w:val="Charf1"/>
    <w:uiPriority w:val="99"/>
    <w:semiHidden/>
    <w:unhideWhenUsed/>
    <w:rsid w:val="006957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HTML0">
    <w:name w:val="HTML Preformatted"/>
    <w:basedOn w:val="a1"/>
    <w:link w:val="HTMLChar0"/>
    <w:uiPriority w:val="99"/>
    <w:semiHidden/>
    <w:unhideWhenUsed/>
    <w:rsid w:val="00695769"/>
    <w:rPr>
      <w:rFonts w:ascii="Courier New" w:hAnsi="Courier New" w:cs="Courier New"/>
      <w:sz w:val="20"/>
      <w:szCs w:val="20"/>
    </w:rPr>
  </w:style>
  <w:style w:type="paragraph" w:styleId="aff3">
    <w:name w:val="Normal (Web)"/>
    <w:basedOn w:val="a1"/>
    <w:uiPriority w:val="99"/>
    <w:unhideWhenUsed/>
    <w:qFormat/>
    <w:rsid w:val="00695769"/>
    <w:rPr>
      <w:rFonts w:ascii="Times New Roman" w:hAnsi="Times New Roman" w:cs="Times New Roman"/>
      <w:sz w:val="24"/>
      <w:szCs w:val="24"/>
    </w:rPr>
  </w:style>
  <w:style w:type="paragraph" w:styleId="37">
    <w:name w:val="List Continue 3"/>
    <w:basedOn w:val="a1"/>
    <w:uiPriority w:val="99"/>
    <w:semiHidden/>
    <w:unhideWhenUsed/>
    <w:rsid w:val="00695769"/>
    <w:pPr>
      <w:spacing w:after="120"/>
      <w:ind w:leftChars="600" w:left="1260"/>
      <w:contextualSpacing/>
    </w:pPr>
  </w:style>
  <w:style w:type="paragraph" w:styleId="27">
    <w:name w:val="index 2"/>
    <w:basedOn w:val="a1"/>
    <w:next w:val="a1"/>
    <w:autoRedefine/>
    <w:uiPriority w:val="99"/>
    <w:semiHidden/>
    <w:unhideWhenUsed/>
    <w:qFormat/>
    <w:rsid w:val="00695769"/>
    <w:pPr>
      <w:ind w:leftChars="200" w:left="200"/>
    </w:pPr>
  </w:style>
  <w:style w:type="paragraph" w:styleId="aff4">
    <w:name w:val="Title"/>
    <w:basedOn w:val="a1"/>
    <w:next w:val="a1"/>
    <w:link w:val="Charf2"/>
    <w:uiPriority w:val="10"/>
    <w:qFormat/>
    <w:rsid w:val="0069576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ff5">
    <w:name w:val="annotation subject"/>
    <w:basedOn w:val="ae"/>
    <w:next w:val="ae"/>
    <w:link w:val="Charf3"/>
    <w:uiPriority w:val="99"/>
    <w:semiHidden/>
    <w:unhideWhenUsed/>
    <w:rsid w:val="00695769"/>
    <w:rPr>
      <w:b/>
      <w:bCs/>
    </w:rPr>
  </w:style>
  <w:style w:type="paragraph" w:styleId="aff6">
    <w:name w:val="Body Text First Indent"/>
    <w:basedOn w:val="af1"/>
    <w:link w:val="Charf4"/>
    <w:uiPriority w:val="99"/>
    <w:semiHidden/>
    <w:unhideWhenUsed/>
    <w:rsid w:val="00695769"/>
    <w:pPr>
      <w:ind w:firstLineChars="100" w:firstLine="420"/>
    </w:pPr>
  </w:style>
  <w:style w:type="paragraph" w:styleId="28">
    <w:name w:val="Body Text First Indent 2"/>
    <w:basedOn w:val="af2"/>
    <w:link w:val="2Char2"/>
    <w:uiPriority w:val="99"/>
    <w:semiHidden/>
    <w:unhideWhenUsed/>
    <w:qFormat/>
    <w:rsid w:val="00695769"/>
    <w:pPr>
      <w:ind w:firstLineChars="200" w:firstLine="420"/>
    </w:pPr>
  </w:style>
  <w:style w:type="character" w:styleId="aff7">
    <w:name w:val="Strong"/>
    <w:basedOn w:val="a2"/>
    <w:uiPriority w:val="22"/>
    <w:qFormat/>
    <w:rsid w:val="00695769"/>
    <w:rPr>
      <w:b/>
    </w:rPr>
  </w:style>
  <w:style w:type="character" w:styleId="aff8">
    <w:name w:val="Hyperlink"/>
    <w:basedOn w:val="a2"/>
    <w:uiPriority w:val="99"/>
    <w:unhideWhenUsed/>
    <w:qFormat/>
    <w:rsid w:val="00695769"/>
    <w:rPr>
      <w:color w:val="0563C1" w:themeColor="hyperlink"/>
      <w:u w:val="single"/>
    </w:rPr>
  </w:style>
  <w:style w:type="character" w:customStyle="1" w:styleId="Charc">
    <w:name w:val="页脚 Char"/>
    <w:basedOn w:val="a2"/>
    <w:link w:val="af9"/>
    <w:uiPriority w:val="99"/>
    <w:rsid w:val="00695769"/>
    <w:rPr>
      <w:sz w:val="18"/>
      <w:szCs w:val="18"/>
    </w:rPr>
  </w:style>
  <w:style w:type="character" w:customStyle="1" w:styleId="Chard">
    <w:name w:val="页眉 Char"/>
    <w:basedOn w:val="a2"/>
    <w:link w:val="afb"/>
    <w:uiPriority w:val="99"/>
    <w:rsid w:val="00695769"/>
    <w:rPr>
      <w:sz w:val="18"/>
      <w:szCs w:val="18"/>
    </w:rPr>
  </w:style>
  <w:style w:type="character" w:customStyle="1" w:styleId="HTMLChar">
    <w:name w:val="HTML 地址 Char"/>
    <w:basedOn w:val="a2"/>
    <w:link w:val="HTML"/>
    <w:uiPriority w:val="99"/>
    <w:semiHidden/>
    <w:qFormat/>
    <w:rsid w:val="00695769"/>
    <w:rPr>
      <w:i/>
      <w:iCs/>
    </w:rPr>
  </w:style>
  <w:style w:type="character" w:customStyle="1" w:styleId="HTMLChar0">
    <w:name w:val="HTML 预设格式 Char"/>
    <w:basedOn w:val="a2"/>
    <w:link w:val="HTML0"/>
    <w:uiPriority w:val="99"/>
    <w:semiHidden/>
    <w:rsid w:val="00695769"/>
    <w:rPr>
      <w:rFonts w:ascii="Courier New" w:hAnsi="Courier New" w:cs="Courier New"/>
      <w:sz w:val="20"/>
      <w:szCs w:val="20"/>
    </w:rPr>
  </w:style>
  <w:style w:type="character" w:customStyle="1" w:styleId="1Char">
    <w:name w:val="标题 1 Char"/>
    <w:basedOn w:val="a2"/>
    <w:link w:val="1"/>
    <w:uiPriority w:val="9"/>
    <w:rsid w:val="0069576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rsid w:val="00695769"/>
    <w:pPr>
      <w:outlineLvl w:val="9"/>
    </w:pPr>
  </w:style>
  <w:style w:type="character" w:customStyle="1" w:styleId="Charf2">
    <w:name w:val="标题 Char"/>
    <w:basedOn w:val="a2"/>
    <w:link w:val="aff4"/>
    <w:uiPriority w:val="10"/>
    <w:qFormat/>
    <w:rsid w:val="0069576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2"/>
    <w:link w:val="21"/>
    <w:uiPriority w:val="9"/>
    <w:semiHidden/>
    <w:rsid w:val="0069576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2"/>
    <w:link w:val="31"/>
    <w:uiPriority w:val="9"/>
    <w:semiHidden/>
    <w:rsid w:val="00695769"/>
    <w:rPr>
      <w:b/>
      <w:bCs/>
      <w:sz w:val="32"/>
      <w:szCs w:val="32"/>
    </w:rPr>
  </w:style>
  <w:style w:type="character" w:customStyle="1" w:styleId="4Char">
    <w:name w:val="标题 4 Char"/>
    <w:basedOn w:val="a2"/>
    <w:link w:val="41"/>
    <w:uiPriority w:val="9"/>
    <w:semiHidden/>
    <w:rsid w:val="00695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2"/>
    <w:link w:val="51"/>
    <w:uiPriority w:val="9"/>
    <w:semiHidden/>
    <w:rsid w:val="00695769"/>
    <w:rPr>
      <w:b/>
      <w:bCs/>
      <w:sz w:val="28"/>
      <w:szCs w:val="28"/>
    </w:rPr>
  </w:style>
  <w:style w:type="character" w:customStyle="1" w:styleId="6Char">
    <w:name w:val="标题 6 Char"/>
    <w:basedOn w:val="a2"/>
    <w:link w:val="6"/>
    <w:uiPriority w:val="9"/>
    <w:semiHidden/>
    <w:rsid w:val="0069576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2"/>
    <w:link w:val="7"/>
    <w:uiPriority w:val="9"/>
    <w:semiHidden/>
    <w:rsid w:val="00695769"/>
    <w:rPr>
      <w:b/>
      <w:bCs/>
      <w:sz w:val="24"/>
      <w:szCs w:val="24"/>
    </w:rPr>
  </w:style>
  <w:style w:type="character" w:customStyle="1" w:styleId="8Char">
    <w:name w:val="标题 8 Char"/>
    <w:basedOn w:val="a2"/>
    <w:link w:val="8"/>
    <w:uiPriority w:val="9"/>
    <w:semiHidden/>
    <w:qFormat/>
    <w:rsid w:val="00695769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basedOn w:val="a2"/>
    <w:link w:val="9"/>
    <w:uiPriority w:val="9"/>
    <w:semiHidden/>
    <w:rsid w:val="00695769"/>
    <w:rPr>
      <w:rFonts w:asciiTheme="majorHAnsi" w:eastAsiaTheme="majorEastAsia" w:hAnsiTheme="majorHAnsi" w:cstheme="majorBidi"/>
      <w:szCs w:val="21"/>
    </w:rPr>
  </w:style>
  <w:style w:type="character" w:customStyle="1" w:styleId="Char4">
    <w:name w:val="称呼 Char"/>
    <w:basedOn w:val="a2"/>
    <w:link w:val="af"/>
    <w:uiPriority w:val="99"/>
    <w:semiHidden/>
    <w:rsid w:val="00695769"/>
  </w:style>
  <w:style w:type="character" w:customStyle="1" w:styleId="Char8">
    <w:name w:val="纯文本 Char"/>
    <w:basedOn w:val="a2"/>
    <w:link w:val="af5"/>
    <w:uiPriority w:val="99"/>
    <w:semiHidden/>
    <w:rsid w:val="00695769"/>
    <w:rPr>
      <w:rFonts w:ascii="宋体" w:eastAsia="宋体" w:hAnsi="Courier New" w:cs="Courier New"/>
      <w:szCs w:val="21"/>
    </w:rPr>
  </w:style>
  <w:style w:type="character" w:customStyle="1" w:styleId="Char1">
    <w:name w:val="电子邮件签名 Char"/>
    <w:basedOn w:val="a2"/>
    <w:link w:val="a8"/>
    <w:uiPriority w:val="99"/>
    <w:semiHidden/>
    <w:qFormat/>
    <w:rsid w:val="00695769"/>
  </w:style>
  <w:style w:type="character" w:customStyle="1" w:styleId="Charf">
    <w:name w:val="副标题 Char"/>
    <w:basedOn w:val="a2"/>
    <w:link w:val="afe"/>
    <w:uiPriority w:val="11"/>
    <w:rsid w:val="0069576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">
    <w:name w:val="宏文本 Char"/>
    <w:basedOn w:val="a2"/>
    <w:link w:val="a5"/>
    <w:uiPriority w:val="99"/>
    <w:semiHidden/>
    <w:rsid w:val="00695769"/>
    <w:rPr>
      <w:rFonts w:ascii="Courier New" w:eastAsia="宋体" w:hAnsi="Courier New" w:cs="Courier New"/>
      <w:sz w:val="24"/>
      <w:szCs w:val="24"/>
    </w:rPr>
  </w:style>
  <w:style w:type="character" w:customStyle="1" w:styleId="Charf0">
    <w:name w:val="脚注文本 Char"/>
    <w:basedOn w:val="a2"/>
    <w:link w:val="aff0"/>
    <w:uiPriority w:val="99"/>
    <w:semiHidden/>
    <w:rsid w:val="00695769"/>
    <w:rPr>
      <w:sz w:val="18"/>
      <w:szCs w:val="18"/>
    </w:rPr>
  </w:style>
  <w:style w:type="character" w:customStyle="1" w:styleId="Char5">
    <w:name w:val="结束语 Char"/>
    <w:basedOn w:val="a2"/>
    <w:link w:val="af0"/>
    <w:uiPriority w:val="99"/>
    <w:semiHidden/>
    <w:rsid w:val="00695769"/>
  </w:style>
  <w:style w:type="paragraph" w:styleId="aff9">
    <w:name w:val="List Paragraph"/>
    <w:basedOn w:val="a1"/>
    <w:uiPriority w:val="34"/>
    <w:qFormat/>
    <w:rsid w:val="00695769"/>
    <w:pPr>
      <w:ind w:firstLineChars="200" w:firstLine="420"/>
    </w:pPr>
  </w:style>
  <w:style w:type="paragraph" w:styleId="affa">
    <w:name w:val="Intense Quote"/>
    <w:basedOn w:val="a1"/>
    <w:next w:val="a1"/>
    <w:link w:val="Charf5"/>
    <w:uiPriority w:val="30"/>
    <w:qFormat/>
    <w:rsid w:val="006957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f5">
    <w:name w:val="明显引用 Char"/>
    <w:basedOn w:val="a2"/>
    <w:link w:val="affa"/>
    <w:uiPriority w:val="30"/>
    <w:qFormat/>
    <w:rsid w:val="00695769"/>
    <w:rPr>
      <w:i/>
      <w:iCs/>
      <w:color w:val="5B9BD5" w:themeColor="accent1"/>
    </w:rPr>
  </w:style>
  <w:style w:type="character" w:customStyle="1" w:styleId="Charb">
    <w:name w:val="批注框文本 Char"/>
    <w:basedOn w:val="a2"/>
    <w:link w:val="af8"/>
    <w:uiPriority w:val="99"/>
    <w:semiHidden/>
    <w:qFormat/>
    <w:rsid w:val="00695769"/>
    <w:rPr>
      <w:sz w:val="18"/>
      <w:szCs w:val="18"/>
    </w:rPr>
  </w:style>
  <w:style w:type="character" w:customStyle="1" w:styleId="Char3">
    <w:name w:val="批注文字 Char"/>
    <w:basedOn w:val="a2"/>
    <w:link w:val="ae"/>
    <w:uiPriority w:val="99"/>
    <w:semiHidden/>
    <w:rsid w:val="00695769"/>
  </w:style>
  <w:style w:type="character" w:customStyle="1" w:styleId="Charf3">
    <w:name w:val="批注主题 Char"/>
    <w:basedOn w:val="Char3"/>
    <w:link w:val="aff5"/>
    <w:uiPriority w:val="99"/>
    <w:semiHidden/>
    <w:qFormat/>
    <w:rsid w:val="00695769"/>
    <w:rPr>
      <w:b/>
      <w:bCs/>
    </w:rPr>
  </w:style>
  <w:style w:type="character" w:customStyle="1" w:styleId="Chare">
    <w:name w:val="签名 Char"/>
    <w:basedOn w:val="a2"/>
    <w:link w:val="afc"/>
    <w:uiPriority w:val="99"/>
    <w:semiHidden/>
    <w:qFormat/>
    <w:rsid w:val="00695769"/>
  </w:style>
  <w:style w:type="character" w:customStyle="1" w:styleId="Char9">
    <w:name w:val="日期 Char"/>
    <w:basedOn w:val="a2"/>
    <w:link w:val="af6"/>
    <w:uiPriority w:val="99"/>
    <w:semiHidden/>
    <w:qFormat/>
    <w:rsid w:val="00695769"/>
  </w:style>
  <w:style w:type="paragraph" w:customStyle="1" w:styleId="12">
    <w:name w:val="书目1"/>
    <w:basedOn w:val="a1"/>
    <w:next w:val="a1"/>
    <w:uiPriority w:val="37"/>
    <w:semiHidden/>
    <w:unhideWhenUsed/>
    <w:qFormat/>
    <w:rsid w:val="00695769"/>
  </w:style>
  <w:style w:type="character" w:customStyle="1" w:styleId="Chara">
    <w:name w:val="尾注文本 Char"/>
    <w:basedOn w:val="a2"/>
    <w:link w:val="af7"/>
    <w:uiPriority w:val="99"/>
    <w:semiHidden/>
    <w:rsid w:val="00695769"/>
  </w:style>
  <w:style w:type="character" w:customStyle="1" w:styleId="Char2">
    <w:name w:val="文档结构图 Char"/>
    <w:basedOn w:val="a2"/>
    <w:link w:val="ac"/>
    <w:uiPriority w:val="99"/>
    <w:semiHidden/>
    <w:rsid w:val="00695769"/>
    <w:rPr>
      <w:rFonts w:ascii="Microsoft YaHei UI" w:eastAsia="Microsoft YaHei UI"/>
      <w:sz w:val="18"/>
      <w:szCs w:val="18"/>
    </w:rPr>
  </w:style>
  <w:style w:type="paragraph" w:styleId="affb">
    <w:name w:val="No Spacing"/>
    <w:uiPriority w:val="1"/>
    <w:qFormat/>
    <w:rsid w:val="00695769"/>
    <w:pPr>
      <w:widowControl w:val="0"/>
      <w:jc w:val="both"/>
    </w:pPr>
    <w:rPr>
      <w:kern w:val="2"/>
      <w:sz w:val="21"/>
      <w:szCs w:val="22"/>
    </w:rPr>
  </w:style>
  <w:style w:type="character" w:customStyle="1" w:styleId="Charf1">
    <w:name w:val="信息标题 Char"/>
    <w:basedOn w:val="a2"/>
    <w:link w:val="aff2"/>
    <w:uiPriority w:val="99"/>
    <w:semiHidden/>
    <w:rsid w:val="006957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c">
    <w:name w:val="Quote"/>
    <w:basedOn w:val="a1"/>
    <w:next w:val="a1"/>
    <w:link w:val="Charf6"/>
    <w:uiPriority w:val="29"/>
    <w:qFormat/>
    <w:rsid w:val="006957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f6">
    <w:name w:val="引用 Char"/>
    <w:basedOn w:val="a2"/>
    <w:link w:val="affc"/>
    <w:uiPriority w:val="29"/>
    <w:rsid w:val="00695769"/>
    <w:rPr>
      <w:i/>
      <w:iCs/>
      <w:color w:val="404040" w:themeColor="text1" w:themeTint="BF"/>
    </w:rPr>
  </w:style>
  <w:style w:type="character" w:customStyle="1" w:styleId="Char6">
    <w:name w:val="正文文本 Char"/>
    <w:basedOn w:val="a2"/>
    <w:link w:val="af1"/>
    <w:uiPriority w:val="99"/>
    <w:semiHidden/>
    <w:rsid w:val="00695769"/>
  </w:style>
  <w:style w:type="character" w:customStyle="1" w:styleId="Charf4">
    <w:name w:val="正文首行缩进 Char"/>
    <w:basedOn w:val="Char6"/>
    <w:link w:val="aff6"/>
    <w:uiPriority w:val="99"/>
    <w:semiHidden/>
    <w:rsid w:val="00695769"/>
  </w:style>
  <w:style w:type="character" w:customStyle="1" w:styleId="Char7">
    <w:name w:val="正文文本缩进 Char"/>
    <w:basedOn w:val="a2"/>
    <w:link w:val="af2"/>
    <w:uiPriority w:val="99"/>
    <w:semiHidden/>
    <w:qFormat/>
    <w:rsid w:val="00695769"/>
  </w:style>
  <w:style w:type="character" w:customStyle="1" w:styleId="2Char2">
    <w:name w:val="正文首行缩进 2 Char"/>
    <w:basedOn w:val="Char7"/>
    <w:link w:val="28"/>
    <w:uiPriority w:val="99"/>
    <w:semiHidden/>
    <w:rsid w:val="00695769"/>
  </w:style>
  <w:style w:type="character" w:customStyle="1" w:styleId="2Char1">
    <w:name w:val="正文文本 2 Char"/>
    <w:basedOn w:val="a2"/>
    <w:link w:val="25"/>
    <w:uiPriority w:val="99"/>
    <w:semiHidden/>
    <w:rsid w:val="00695769"/>
  </w:style>
  <w:style w:type="character" w:customStyle="1" w:styleId="3Char0">
    <w:name w:val="正文文本 3 Char"/>
    <w:basedOn w:val="a2"/>
    <w:link w:val="33"/>
    <w:uiPriority w:val="99"/>
    <w:semiHidden/>
    <w:qFormat/>
    <w:rsid w:val="00695769"/>
    <w:rPr>
      <w:sz w:val="16"/>
      <w:szCs w:val="16"/>
    </w:rPr>
  </w:style>
  <w:style w:type="character" w:customStyle="1" w:styleId="2Char0">
    <w:name w:val="正文文本缩进 2 Char"/>
    <w:basedOn w:val="a2"/>
    <w:link w:val="23"/>
    <w:uiPriority w:val="99"/>
    <w:semiHidden/>
    <w:qFormat/>
    <w:rsid w:val="00695769"/>
  </w:style>
  <w:style w:type="character" w:customStyle="1" w:styleId="3Char1">
    <w:name w:val="正文文本缩进 3 Char"/>
    <w:basedOn w:val="a2"/>
    <w:link w:val="36"/>
    <w:uiPriority w:val="99"/>
    <w:semiHidden/>
    <w:qFormat/>
    <w:rsid w:val="00695769"/>
    <w:rPr>
      <w:sz w:val="16"/>
      <w:szCs w:val="16"/>
    </w:rPr>
  </w:style>
  <w:style w:type="character" w:customStyle="1" w:styleId="Char0">
    <w:name w:val="注释标题 Char"/>
    <w:basedOn w:val="a2"/>
    <w:link w:val="a7"/>
    <w:uiPriority w:val="99"/>
    <w:semiHidden/>
    <w:qFormat/>
    <w:rsid w:val="00695769"/>
  </w:style>
  <w:style w:type="paragraph" w:customStyle="1" w:styleId="Heading11">
    <w:name w:val="Heading #1|1"/>
    <w:basedOn w:val="a1"/>
    <w:qFormat/>
    <w:rsid w:val="00463C69"/>
    <w:pPr>
      <w:spacing w:after="520" w:line="554" w:lineRule="exact"/>
      <w:jc w:val="center"/>
      <w:outlineLvl w:val="0"/>
    </w:pPr>
    <w:rPr>
      <w:rFonts w:ascii="宋体" w:eastAsia="宋体" w:hAnsi="宋体" w:cs="宋体"/>
      <w:color w:val="000000"/>
      <w:kern w:val="1"/>
      <w:sz w:val="42"/>
      <w:szCs w:val="4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C935-D9AC-4B8B-8D71-88381CB6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512</Characters>
  <Application>Microsoft Office Word</Application>
  <DocSecurity>0</DocSecurity>
  <Lines>4</Lines>
  <Paragraphs>1</Paragraphs>
  <ScaleCrop>false</ScaleCrop>
  <Company>Microsoft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赵艳华</dc:creator>
  <cp:lastModifiedBy>赵艳华</cp:lastModifiedBy>
  <cp:revision>3</cp:revision>
  <cp:lastPrinted>2026-06-11T05:43:00Z</cp:lastPrinted>
  <dcterms:created xsi:type="dcterms:W3CDTF">2026-07-17T00:50:00Z</dcterms:created>
  <dcterms:modified xsi:type="dcterms:W3CDTF">2026-07-17T00:59:00Z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eyJoZGlkIjoiMjE2Y2I0ODE1MzRlZDBkZDZkMWZhYThlMmI0ODQyOTIiLCJ1c2VySWQiOiIyNjY3MTAyMTYifQ==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24290997D0AF41D5AC2E96D298A64F72_13</vt:lpwstr>
  </property>
</Properties>
</file>