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183"/>
        <w:gridCol w:w="1246"/>
        <w:gridCol w:w="1246"/>
        <w:gridCol w:w="1246"/>
        <w:gridCol w:w="1246"/>
        <w:gridCol w:w="1824"/>
      </w:tblGrid>
      <w:tr w14:paraId="2FD4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74ED2E5F">
            <w:pPr>
              <w:spacing w:after="0" w:line="240" w:lineRule="auto"/>
              <w:jc w:val="center"/>
            </w:pPr>
            <w:bookmarkStart w:id="0" w:name="_GoBack"/>
            <w:r>
              <w:rPr>
                <w:rFonts w:ascii="宋体" w:hAnsi="宋体" w:eastAsia="宋体"/>
                <w:b/>
                <w:sz w:val="32"/>
              </w:rPr>
              <w:t>应聘人员报名表</w:t>
            </w:r>
          </w:p>
        </w:tc>
      </w:tr>
      <w:tr w14:paraId="6D0C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4CE73685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一、基本信息</w:t>
            </w:r>
          </w:p>
        </w:tc>
      </w:tr>
      <w:tr w14:paraId="5BD62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687840C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姓名</w:t>
            </w:r>
          </w:p>
        </w:tc>
        <w:tc>
          <w:tcPr>
            <w:tcW w:w="1183" w:type="dxa"/>
          </w:tcPr>
          <w:p w14:paraId="394422AC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33AC2CDD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性别</w:t>
            </w:r>
          </w:p>
        </w:tc>
        <w:tc>
          <w:tcPr>
            <w:tcW w:w="1246" w:type="dxa"/>
          </w:tcPr>
          <w:p w14:paraId="1F8813C4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3DCF95B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年龄</w:t>
            </w:r>
          </w:p>
        </w:tc>
        <w:tc>
          <w:tcPr>
            <w:tcW w:w="1246" w:type="dxa"/>
          </w:tcPr>
          <w:p w14:paraId="1090AEC0">
            <w:pPr>
              <w:spacing w:after="0" w:line="240" w:lineRule="auto"/>
            </w:pPr>
          </w:p>
        </w:tc>
        <w:tc>
          <w:tcPr>
            <w:tcW w:w="1824" w:type="dxa"/>
            <w:vMerge w:val="restart"/>
            <w:vAlign w:val="center"/>
          </w:tcPr>
          <w:p w14:paraId="565362A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照片</w:t>
            </w:r>
          </w:p>
        </w:tc>
      </w:tr>
      <w:tr w14:paraId="23D0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3BB35F6D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联系电话</w:t>
            </w:r>
          </w:p>
        </w:tc>
        <w:tc>
          <w:tcPr>
            <w:tcW w:w="1183" w:type="dxa"/>
          </w:tcPr>
          <w:p w14:paraId="5F055260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0A31D9D4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身份证号</w:t>
            </w:r>
          </w:p>
        </w:tc>
        <w:tc>
          <w:tcPr>
            <w:tcW w:w="3738" w:type="dxa"/>
            <w:gridSpan w:val="3"/>
          </w:tcPr>
          <w:p w14:paraId="078731D5">
            <w:pPr>
              <w:spacing w:after="0" w:line="240" w:lineRule="auto"/>
            </w:pPr>
          </w:p>
        </w:tc>
        <w:tc>
          <w:tcPr>
            <w:tcW w:w="1824" w:type="dxa"/>
            <w:vMerge w:val="continue"/>
          </w:tcPr>
          <w:p w14:paraId="3F8DF6D1">
            <w:pPr>
              <w:spacing w:after="0" w:line="240" w:lineRule="auto"/>
            </w:pPr>
          </w:p>
        </w:tc>
      </w:tr>
      <w:tr w14:paraId="5AF3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458F74A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电子邮箱</w:t>
            </w:r>
          </w:p>
        </w:tc>
        <w:tc>
          <w:tcPr>
            <w:tcW w:w="1183" w:type="dxa"/>
          </w:tcPr>
          <w:p w14:paraId="05359ECE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5453B36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民族</w:t>
            </w:r>
          </w:p>
        </w:tc>
        <w:tc>
          <w:tcPr>
            <w:tcW w:w="1246" w:type="dxa"/>
          </w:tcPr>
          <w:p w14:paraId="71099A44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1785724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政治面貌</w:t>
            </w:r>
          </w:p>
        </w:tc>
        <w:tc>
          <w:tcPr>
            <w:tcW w:w="1246" w:type="dxa"/>
          </w:tcPr>
          <w:p w14:paraId="446824D6">
            <w:pPr>
              <w:spacing w:after="0" w:line="240" w:lineRule="auto"/>
            </w:pPr>
          </w:p>
        </w:tc>
        <w:tc>
          <w:tcPr>
            <w:tcW w:w="1824" w:type="dxa"/>
            <w:vMerge w:val="continue"/>
          </w:tcPr>
          <w:p w14:paraId="0CF841A8">
            <w:pPr>
              <w:spacing w:after="0" w:line="240" w:lineRule="auto"/>
            </w:pPr>
          </w:p>
        </w:tc>
      </w:tr>
      <w:tr w14:paraId="07EB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309" w:type="dxa"/>
            <w:vAlign w:val="center"/>
          </w:tcPr>
          <w:p w14:paraId="7C35A94C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现居住地址</w:t>
            </w:r>
          </w:p>
        </w:tc>
        <w:tc>
          <w:tcPr>
            <w:tcW w:w="6167" w:type="dxa"/>
            <w:gridSpan w:val="5"/>
          </w:tcPr>
          <w:p w14:paraId="4DE1DFA5">
            <w:pPr>
              <w:spacing w:after="0" w:line="240" w:lineRule="auto"/>
            </w:pPr>
          </w:p>
        </w:tc>
        <w:tc>
          <w:tcPr>
            <w:tcW w:w="1824" w:type="dxa"/>
            <w:vMerge w:val="continue"/>
          </w:tcPr>
          <w:p w14:paraId="70E21ABA">
            <w:pPr>
              <w:spacing w:after="0" w:line="240" w:lineRule="auto"/>
            </w:pPr>
          </w:p>
        </w:tc>
      </w:tr>
      <w:tr w14:paraId="52658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051035A0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二、教育经历</w:t>
            </w:r>
          </w:p>
        </w:tc>
      </w:tr>
      <w:tr w14:paraId="6DB0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298C877A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起止时间</w:t>
            </w:r>
          </w:p>
        </w:tc>
        <w:tc>
          <w:tcPr>
            <w:tcW w:w="2429" w:type="dxa"/>
            <w:gridSpan w:val="2"/>
            <w:vAlign w:val="center"/>
          </w:tcPr>
          <w:p w14:paraId="24CF0FC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学校名称</w:t>
            </w:r>
          </w:p>
        </w:tc>
        <w:tc>
          <w:tcPr>
            <w:tcW w:w="1246" w:type="dxa"/>
            <w:vAlign w:val="center"/>
          </w:tcPr>
          <w:p w14:paraId="17C0B67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专业</w:t>
            </w:r>
          </w:p>
        </w:tc>
        <w:tc>
          <w:tcPr>
            <w:tcW w:w="2492" w:type="dxa"/>
            <w:gridSpan w:val="2"/>
            <w:vAlign w:val="center"/>
          </w:tcPr>
          <w:p w14:paraId="5E0E757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学历/学位</w:t>
            </w:r>
          </w:p>
        </w:tc>
        <w:tc>
          <w:tcPr>
            <w:tcW w:w="1824" w:type="dxa"/>
            <w:vAlign w:val="center"/>
          </w:tcPr>
          <w:p w14:paraId="3F50E394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主要课程/荣誉</w:t>
            </w:r>
          </w:p>
        </w:tc>
      </w:tr>
      <w:tr w14:paraId="7625C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</w:tcPr>
          <w:p w14:paraId="7C4BB12E">
            <w:pPr>
              <w:spacing w:after="0" w:line="240" w:lineRule="auto"/>
            </w:pPr>
          </w:p>
        </w:tc>
        <w:tc>
          <w:tcPr>
            <w:tcW w:w="2429" w:type="dxa"/>
            <w:gridSpan w:val="2"/>
          </w:tcPr>
          <w:p w14:paraId="049A2E95">
            <w:pPr>
              <w:spacing w:after="0" w:line="240" w:lineRule="auto"/>
            </w:pPr>
          </w:p>
        </w:tc>
        <w:tc>
          <w:tcPr>
            <w:tcW w:w="1246" w:type="dxa"/>
          </w:tcPr>
          <w:p w14:paraId="5289E762">
            <w:pPr>
              <w:spacing w:after="0" w:line="240" w:lineRule="auto"/>
            </w:pPr>
          </w:p>
        </w:tc>
        <w:tc>
          <w:tcPr>
            <w:tcW w:w="2492" w:type="dxa"/>
            <w:gridSpan w:val="2"/>
          </w:tcPr>
          <w:p w14:paraId="78F4B647">
            <w:pPr>
              <w:spacing w:after="0" w:line="240" w:lineRule="auto"/>
            </w:pPr>
          </w:p>
        </w:tc>
        <w:tc>
          <w:tcPr>
            <w:tcW w:w="1824" w:type="dxa"/>
          </w:tcPr>
          <w:p w14:paraId="1098DC93">
            <w:pPr>
              <w:spacing w:after="0" w:line="240" w:lineRule="auto"/>
            </w:pPr>
          </w:p>
        </w:tc>
      </w:tr>
      <w:tr w14:paraId="1BBA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</w:tcPr>
          <w:p w14:paraId="081469AB">
            <w:pPr>
              <w:spacing w:after="0" w:line="240" w:lineRule="auto"/>
            </w:pPr>
          </w:p>
        </w:tc>
        <w:tc>
          <w:tcPr>
            <w:tcW w:w="2429" w:type="dxa"/>
            <w:gridSpan w:val="2"/>
          </w:tcPr>
          <w:p w14:paraId="585E43C1">
            <w:pPr>
              <w:spacing w:after="0" w:line="240" w:lineRule="auto"/>
            </w:pPr>
          </w:p>
        </w:tc>
        <w:tc>
          <w:tcPr>
            <w:tcW w:w="1246" w:type="dxa"/>
          </w:tcPr>
          <w:p w14:paraId="315AC0F9">
            <w:pPr>
              <w:spacing w:after="0" w:line="240" w:lineRule="auto"/>
            </w:pPr>
          </w:p>
        </w:tc>
        <w:tc>
          <w:tcPr>
            <w:tcW w:w="2492" w:type="dxa"/>
            <w:gridSpan w:val="2"/>
          </w:tcPr>
          <w:p w14:paraId="514FCA0A">
            <w:pPr>
              <w:spacing w:after="0" w:line="240" w:lineRule="auto"/>
            </w:pPr>
          </w:p>
        </w:tc>
        <w:tc>
          <w:tcPr>
            <w:tcW w:w="1824" w:type="dxa"/>
          </w:tcPr>
          <w:p w14:paraId="35A4B108">
            <w:pPr>
              <w:spacing w:after="0" w:line="240" w:lineRule="auto"/>
            </w:pPr>
          </w:p>
        </w:tc>
      </w:tr>
      <w:tr w14:paraId="4277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</w:tcPr>
          <w:p w14:paraId="36C8C2F4">
            <w:pPr>
              <w:spacing w:after="0" w:line="240" w:lineRule="auto"/>
            </w:pPr>
          </w:p>
        </w:tc>
        <w:tc>
          <w:tcPr>
            <w:tcW w:w="2429" w:type="dxa"/>
            <w:gridSpan w:val="2"/>
          </w:tcPr>
          <w:p w14:paraId="4AEEB65A">
            <w:pPr>
              <w:spacing w:after="0" w:line="240" w:lineRule="auto"/>
            </w:pPr>
          </w:p>
        </w:tc>
        <w:tc>
          <w:tcPr>
            <w:tcW w:w="1246" w:type="dxa"/>
          </w:tcPr>
          <w:p w14:paraId="2813BE26">
            <w:pPr>
              <w:spacing w:after="0" w:line="240" w:lineRule="auto"/>
            </w:pPr>
          </w:p>
        </w:tc>
        <w:tc>
          <w:tcPr>
            <w:tcW w:w="2492" w:type="dxa"/>
            <w:gridSpan w:val="2"/>
          </w:tcPr>
          <w:p w14:paraId="0FC64B03">
            <w:pPr>
              <w:spacing w:after="0" w:line="240" w:lineRule="auto"/>
            </w:pPr>
          </w:p>
        </w:tc>
        <w:tc>
          <w:tcPr>
            <w:tcW w:w="1824" w:type="dxa"/>
          </w:tcPr>
          <w:p w14:paraId="0C4B6959">
            <w:pPr>
              <w:spacing w:after="0" w:line="240" w:lineRule="auto"/>
            </w:pPr>
          </w:p>
        </w:tc>
      </w:tr>
      <w:tr w14:paraId="783F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1F284907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三、应聘信息</w:t>
            </w:r>
          </w:p>
        </w:tc>
      </w:tr>
      <w:tr w14:paraId="0373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0CDF73C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应聘岗位</w:t>
            </w:r>
          </w:p>
        </w:tc>
        <w:tc>
          <w:tcPr>
            <w:tcW w:w="7991" w:type="dxa"/>
            <w:gridSpan w:val="6"/>
            <w:vAlign w:val="center"/>
          </w:tcPr>
          <w:p w14:paraId="1F7AFA17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□客户服务经理  □营业厅营业员  □智慧家庭工程师  □商客业务经理</w:t>
            </w:r>
          </w:p>
        </w:tc>
      </w:tr>
      <w:tr w14:paraId="54D10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7B48394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可到岗时间</w:t>
            </w:r>
          </w:p>
        </w:tc>
        <w:tc>
          <w:tcPr>
            <w:tcW w:w="1183" w:type="dxa"/>
          </w:tcPr>
          <w:p w14:paraId="0950311B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198AB129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期望薪资</w:t>
            </w:r>
          </w:p>
        </w:tc>
        <w:tc>
          <w:tcPr>
            <w:tcW w:w="2492" w:type="dxa"/>
            <w:gridSpan w:val="2"/>
          </w:tcPr>
          <w:p w14:paraId="4CBD744C">
            <w:pPr>
              <w:spacing w:after="0" w:line="240" w:lineRule="auto"/>
            </w:pPr>
          </w:p>
        </w:tc>
        <w:tc>
          <w:tcPr>
            <w:tcW w:w="1246" w:type="dxa"/>
            <w:vAlign w:val="center"/>
          </w:tcPr>
          <w:p w14:paraId="236F141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是否服从调剂分配</w:t>
            </w:r>
          </w:p>
        </w:tc>
        <w:tc>
          <w:tcPr>
            <w:tcW w:w="1824" w:type="dxa"/>
            <w:vAlign w:val="center"/>
          </w:tcPr>
          <w:p w14:paraId="0E97839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□是 □否</w:t>
            </w:r>
          </w:p>
        </w:tc>
      </w:tr>
      <w:tr w14:paraId="4BA6E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0DA0885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是否接受加班/外勤</w:t>
            </w:r>
          </w:p>
        </w:tc>
        <w:tc>
          <w:tcPr>
            <w:tcW w:w="2429" w:type="dxa"/>
            <w:gridSpan w:val="2"/>
            <w:vAlign w:val="center"/>
          </w:tcPr>
          <w:p w14:paraId="4CEAEC4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□是 □否</w:t>
            </w:r>
          </w:p>
          <w:p w14:paraId="02F7B12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有无通信/销售经验</w:t>
            </w:r>
          </w:p>
        </w:tc>
        <w:tc>
          <w:tcPr>
            <w:tcW w:w="2492" w:type="dxa"/>
            <w:gridSpan w:val="2"/>
            <w:vAlign w:val="center"/>
          </w:tcPr>
          <w:p w14:paraId="31C23E86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□有 □无</w:t>
            </w:r>
          </w:p>
        </w:tc>
        <w:tc>
          <w:tcPr>
            <w:tcW w:w="1246" w:type="dxa"/>
            <w:vAlign w:val="center"/>
          </w:tcPr>
          <w:p w14:paraId="2BF11DD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相关经验年限</w:t>
            </w:r>
          </w:p>
        </w:tc>
        <w:tc>
          <w:tcPr>
            <w:tcW w:w="1824" w:type="dxa"/>
          </w:tcPr>
          <w:p w14:paraId="7043282F">
            <w:pPr>
              <w:spacing w:after="0" w:line="240" w:lineRule="auto"/>
            </w:pPr>
          </w:p>
        </w:tc>
      </w:tr>
      <w:tr w14:paraId="5B37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609B9701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四、工作经历（重点填写销售/服务/通信相关经验）</w:t>
            </w:r>
          </w:p>
        </w:tc>
      </w:tr>
      <w:tr w14:paraId="49EF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  <w:vAlign w:val="center"/>
          </w:tcPr>
          <w:p w14:paraId="5696FAF6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起止时间</w:t>
            </w:r>
          </w:p>
        </w:tc>
        <w:tc>
          <w:tcPr>
            <w:tcW w:w="2429" w:type="dxa"/>
            <w:gridSpan w:val="2"/>
            <w:vAlign w:val="center"/>
          </w:tcPr>
          <w:p w14:paraId="3C578C3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工作单位</w:t>
            </w:r>
          </w:p>
        </w:tc>
        <w:tc>
          <w:tcPr>
            <w:tcW w:w="1246" w:type="dxa"/>
            <w:vAlign w:val="center"/>
          </w:tcPr>
          <w:p w14:paraId="555A322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岗位名称</w:t>
            </w:r>
          </w:p>
        </w:tc>
        <w:tc>
          <w:tcPr>
            <w:tcW w:w="4316" w:type="dxa"/>
            <w:gridSpan w:val="3"/>
            <w:vAlign w:val="center"/>
          </w:tcPr>
          <w:p w14:paraId="081ECBDF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主要工作内容</w:t>
            </w:r>
          </w:p>
        </w:tc>
      </w:tr>
      <w:tr w14:paraId="21BB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</w:tcPr>
          <w:p w14:paraId="396F838E">
            <w:pPr>
              <w:spacing w:after="0" w:line="240" w:lineRule="auto"/>
            </w:pPr>
          </w:p>
        </w:tc>
        <w:tc>
          <w:tcPr>
            <w:tcW w:w="2429" w:type="dxa"/>
            <w:gridSpan w:val="2"/>
          </w:tcPr>
          <w:p w14:paraId="5BF30FFF">
            <w:pPr>
              <w:spacing w:after="0" w:line="240" w:lineRule="auto"/>
            </w:pPr>
          </w:p>
        </w:tc>
        <w:tc>
          <w:tcPr>
            <w:tcW w:w="1246" w:type="dxa"/>
          </w:tcPr>
          <w:p w14:paraId="682C6EB3">
            <w:pPr>
              <w:spacing w:after="0" w:line="240" w:lineRule="auto"/>
            </w:pPr>
          </w:p>
        </w:tc>
        <w:tc>
          <w:tcPr>
            <w:tcW w:w="4316" w:type="dxa"/>
            <w:gridSpan w:val="3"/>
          </w:tcPr>
          <w:p w14:paraId="222578CE">
            <w:pPr>
              <w:spacing w:after="0" w:line="240" w:lineRule="auto"/>
            </w:pPr>
          </w:p>
        </w:tc>
      </w:tr>
      <w:tr w14:paraId="2F89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</w:tcPr>
          <w:p w14:paraId="5C9DBC53">
            <w:pPr>
              <w:spacing w:after="0" w:line="240" w:lineRule="auto"/>
            </w:pPr>
          </w:p>
        </w:tc>
        <w:tc>
          <w:tcPr>
            <w:tcW w:w="2429" w:type="dxa"/>
            <w:gridSpan w:val="2"/>
          </w:tcPr>
          <w:p w14:paraId="3D07B731">
            <w:pPr>
              <w:spacing w:after="0" w:line="240" w:lineRule="auto"/>
            </w:pPr>
          </w:p>
        </w:tc>
        <w:tc>
          <w:tcPr>
            <w:tcW w:w="1246" w:type="dxa"/>
          </w:tcPr>
          <w:p w14:paraId="16BD04B9">
            <w:pPr>
              <w:spacing w:after="0" w:line="240" w:lineRule="auto"/>
            </w:pPr>
          </w:p>
        </w:tc>
        <w:tc>
          <w:tcPr>
            <w:tcW w:w="4316" w:type="dxa"/>
            <w:gridSpan w:val="3"/>
          </w:tcPr>
          <w:p w14:paraId="3B1E2E25">
            <w:pPr>
              <w:spacing w:after="0" w:line="240" w:lineRule="auto"/>
            </w:pPr>
          </w:p>
        </w:tc>
      </w:tr>
      <w:tr w14:paraId="575A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9" w:type="dxa"/>
          </w:tcPr>
          <w:p w14:paraId="5B143F6E">
            <w:pPr>
              <w:spacing w:after="0" w:line="240" w:lineRule="auto"/>
            </w:pPr>
          </w:p>
        </w:tc>
        <w:tc>
          <w:tcPr>
            <w:tcW w:w="2429" w:type="dxa"/>
            <w:gridSpan w:val="2"/>
          </w:tcPr>
          <w:p w14:paraId="62D644FD">
            <w:pPr>
              <w:spacing w:after="0" w:line="240" w:lineRule="auto"/>
            </w:pPr>
          </w:p>
        </w:tc>
        <w:tc>
          <w:tcPr>
            <w:tcW w:w="1246" w:type="dxa"/>
          </w:tcPr>
          <w:p w14:paraId="19F27FBB">
            <w:pPr>
              <w:spacing w:after="0" w:line="240" w:lineRule="auto"/>
            </w:pPr>
          </w:p>
        </w:tc>
        <w:tc>
          <w:tcPr>
            <w:tcW w:w="4316" w:type="dxa"/>
            <w:gridSpan w:val="3"/>
          </w:tcPr>
          <w:p w14:paraId="6FD3021F">
            <w:pPr>
              <w:spacing w:after="0" w:line="240" w:lineRule="auto"/>
            </w:pPr>
          </w:p>
        </w:tc>
      </w:tr>
      <w:tr w14:paraId="5D5F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5FE6ABD0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五、个人应聘优势</w:t>
            </w:r>
          </w:p>
        </w:tc>
      </w:tr>
      <w:tr w14:paraId="6F7B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restart"/>
            <w:vAlign w:val="center"/>
          </w:tcPr>
          <w:p w14:paraId="67D884B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（请描述核心竞争力、专业技能、获奖经历、性格特长等应聘优势）</w:t>
            </w:r>
          </w:p>
        </w:tc>
      </w:tr>
      <w:tr w14:paraId="0E8B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continue"/>
          </w:tcPr>
          <w:p w14:paraId="40C52C53">
            <w:pPr>
              <w:spacing w:after="0" w:line="240" w:lineRule="auto"/>
            </w:pPr>
          </w:p>
        </w:tc>
      </w:tr>
      <w:tr w14:paraId="46E1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continue"/>
          </w:tcPr>
          <w:p w14:paraId="32338E57">
            <w:pPr>
              <w:spacing w:after="0" w:line="240" w:lineRule="auto"/>
            </w:pPr>
          </w:p>
        </w:tc>
      </w:tr>
      <w:tr w14:paraId="1C619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546022D8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六、主要业绩成绩</w:t>
            </w:r>
          </w:p>
        </w:tc>
      </w:tr>
      <w:tr w14:paraId="5EC88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restart"/>
            <w:vAlign w:val="center"/>
          </w:tcPr>
          <w:p w14:paraId="1A506D46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（请列举过往工作/学习中取得的突出业绩、销售成果、项目成就等）</w:t>
            </w:r>
          </w:p>
        </w:tc>
      </w:tr>
      <w:tr w14:paraId="2E1C2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continue"/>
          </w:tcPr>
          <w:p w14:paraId="7802FA35">
            <w:pPr>
              <w:spacing w:after="0" w:line="240" w:lineRule="auto"/>
            </w:pPr>
          </w:p>
        </w:tc>
      </w:tr>
      <w:tr w14:paraId="107EA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continue"/>
          </w:tcPr>
          <w:p w14:paraId="43882FC8">
            <w:pPr>
              <w:spacing w:after="0" w:line="240" w:lineRule="auto"/>
            </w:pPr>
          </w:p>
        </w:tc>
      </w:tr>
      <w:tr w14:paraId="2304D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00" w:type="dxa"/>
            <w:gridSpan w:val="7"/>
            <w:vMerge w:val="continue"/>
          </w:tcPr>
          <w:p w14:paraId="46571A3E">
            <w:pPr>
              <w:spacing w:after="0" w:line="240" w:lineRule="auto"/>
            </w:pPr>
          </w:p>
        </w:tc>
      </w:tr>
      <w:tr w14:paraId="227BE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00" w:type="dxa"/>
            <w:gridSpan w:val="7"/>
            <w:vAlign w:val="center"/>
          </w:tcPr>
          <w:p w14:paraId="25347CC5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4"/>
              </w:rPr>
              <w:t>七、其他信息</w:t>
            </w:r>
          </w:p>
        </w:tc>
      </w:tr>
      <w:tr w14:paraId="309E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309" w:type="dxa"/>
            <w:vAlign w:val="center"/>
          </w:tcPr>
          <w:p w14:paraId="394D349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备注</w:t>
            </w:r>
          </w:p>
        </w:tc>
        <w:tc>
          <w:tcPr>
            <w:tcW w:w="7991" w:type="dxa"/>
            <w:gridSpan w:val="6"/>
          </w:tcPr>
          <w:p w14:paraId="4C2AEE43">
            <w:pPr>
              <w:spacing w:after="0" w:line="240" w:lineRule="auto"/>
            </w:pPr>
          </w:p>
        </w:tc>
      </w:tr>
      <w:bookmarkEnd w:id="0"/>
    </w:tbl>
    <w:p w14:paraId="46C57027"/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F2D7B79"/>
    <w:rsid w:val="7F27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291</Characters>
  <Lines>0</Lines>
  <Paragraphs>0</Paragraphs>
  <TotalTime>4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邓丹婷</cp:lastModifiedBy>
  <dcterms:modified xsi:type="dcterms:W3CDTF">2026-07-20T08:51:31Z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eyJoZGlkIjoiYzY0NDg3OTc1NjU2NmQ5NjNmMzY1M2M2ZDhlYzk1N2MiLCJ1c2VySWQiOiIyNTMyOTEwNTIifQ==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3B0BC44FE94C42D4B8145077A144492B_12</vt:lpwstr>
  </property>
</Properties>
</file>